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7E7" w:rsidRDefault="007567E7" w:rsidP="007567E7">
      <w:pPr>
        <w:pStyle w:val="a8"/>
      </w:pPr>
      <w:r>
        <w:rPr>
          <w:noProof/>
        </w:rPr>
        <w:drawing>
          <wp:inline distT="0" distB="0" distL="0" distR="0" wp14:anchorId="6EA6C6A6" wp14:editId="0249152A">
            <wp:extent cx="5838190" cy="7667625"/>
            <wp:effectExtent l="0" t="0" r="0" b="9525"/>
            <wp:docPr id="52" name="Рисунок 52" descr="C:\Users\Ученик\Desktop\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Б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02" cy="7680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E6C" w:rsidRDefault="00370E6C">
      <w:pPr>
        <w:pStyle w:val="1"/>
        <w:jc w:val="both"/>
      </w:pPr>
    </w:p>
    <w:p w:rsidR="00370E6C" w:rsidRPr="00370E6C" w:rsidRDefault="00370E6C" w:rsidP="00370E6C"/>
    <w:p w:rsidR="00370E6C" w:rsidRPr="00370E6C" w:rsidRDefault="00370E6C" w:rsidP="00370E6C"/>
    <w:p w:rsidR="00370E6C" w:rsidRPr="00370E6C" w:rsidRDefault="00370E6C" w:rsidP="00370E6C"/>
    <w:p w:rsidR="00370E6C" w:rsidRPr="00370E6C" w:rsidRDefault="00370E6C" w:rsidP="00370E6C"/>
    <w:p w:rsidR="00370E6C" w:rsidRDefault="00370E6C" w:rsidP="00370E6C"/>
    <w:p w:rsidR="00370E6C" w:rsidRDefault="00370E6C" w:rsidP="00370E6C"/>
    <w:p w:rsidR="00C1447C" w:rsidRPr="00370E6C" w:rsidRDefault="00C1447C" w:rsidP="00370E6C">
      <w:pPr>
        <w:sectPr w:rsidR="00C1447C" w:rsidRPr="00370E6C">
          <w:type w:val="continuous"/>
          <w:pgSz w:w="11910" w:h="16840"/>
          <w:pgMar w:top="1040" w:right="425" w:bottom="280" w:left="1559" w:header="720" w:footer="720" w:gutter="0"/>
          <w:cols w:space="720"/>
        </w:sectPr>
      </w:pPr>
    </w:p>
    <w:p w:rsidR="00C1447C" w:rsidRDefault="004E049C" w:rsidP="004D2586">
      <w:pPr>
        <w:pStyle w:val="a5"/>
        <w:numPr>
          <w:ilvl w:val="1"/>
          <w:numId w:val="12"/>
        </w:numPr>
        <w:tabs>
          <w:tab w:val="left" w:pos="713"/>
        </w:tabs>
        <w:spacing w:before="69"/>
        <w:ind w:right="418"/>
        <w:jc w:val="both"/>
        <w:rPr>
          <w:sz w:val="24"/>
        </w:rPr>
      </w:pPr>
      <w:r>
        <w:rPr>
          <w:sz w:val="24"/>
        </w:rPr>
        <w:lastRenderedPageBreak/>
        <w:t xml:space="preserve">Формирование личного дела педагогов и сотрудников общеобразовательной организации производится непосредственно после приема в общеобразовательную организацию или перевода педагогов и сотрудников из другой образовательной </w:t>
      </w:r>
      <w:r>
        <w:rPr>
          <w:spacing w:val="-2"/>
          <w:sz w:val="24"/>
        </w:rPr>
        <w:t>организации.</w:t>
      </w:r>
    </w:p>
    <w:p w:rsidR="00C1447C" w:rsidRPr="004D2586" w:rsidRDefault="004E049C" w:rsidP="004D2586">
      <w:pPr>
        <w:pStyle w:val="a5"/>
        <w:numPr>
          <w:ilvl w:val="1"/>
          <w:numId w:val="12"/>
        </w:numPr>
        <w:tabs>
          <w:tab w:val="left" w:pos="565"/>
        </w:tabs>
        <w:spacing w:before="1"/>
        <w:ind w:right="424"/>
        <w:jc w:val="both"/>
        <w:rPr>
          <w:sz w:val="24"/>
        </w:rPr>
      </w:pPr>
      <w:r w:rsidRPr="004D2586">
        <w:rPr>
          <w:sz w:val="24"/>
        </w:rPr>
        <w:t>В</w:t>
      </w:r>
      <w:r w:rsidRPr="004D2586">
        <w:rPr>
          <w:spacing w:val="-1"/>
          <w:sz w:val="24"/>
        </w:rPr>
        <w:t xml:space="preserve"> </w:t>
      </w:r>
      <w:r w:rsidRPr="004D2586">
        <w:rPr>
          <w:sz w:val="24"/>
        </w:rPr>
        <w:t>соответствии с</w:t>
      </w:r>
      <w:r w:rsidRPr="004D2586">
        <w:rPr>
          <w:spacing w:val="-2"/>
          <w:sz w:val="24"/>
        </w:rPr>
        <w:t xml:space="preserve"> </w:t>
      </w:r>
      <w:r w:rsidRPr="004D2586">
        <w:rPr>
          <w:sz w:val="24"/>
        </w:rPr>
        <w:t>нормативными документами в</w:t>
      </w:r>
      <w:r w:rsidRPr="004D2586">
        <w:rPr>
          <w:spacing w:val="-2"/>
          <w:sz w:val="24"/>
        </w:rPr>
        <w:t xml:space="preserve"> </w:t>
      </w:r>
      <w:r w:rsidRPr="004D2586">
        <w:rPr>
          <w:sz w:val="24"/>
        </w:rPr>
        <w:t>личные</w:t>
      </w:r>
      <w:r w:rsidRPr="004D2586">
        <w:rPr>
          <w:spacing w:val="-3"/>
          <w:sz w:val="24"/>
        </w:rPr>
        <w:t xml:space="preserve"> </w:t>
      </w:r>
      <w:r w:rsidRPr="004D2586">
        <w:rPr>
          <w:sz w:val="24"/>
        </w:rPr>
        <w:t>дела</w:t>
      </w:r>
      <w:r w:rsidRPr="004D2586">
        <w:rPr>
          <w:spacing w:val="-2"/>
          <w:sz w:val="24"/>
        </w:rPr>
        <w:t xml:space="preserve"> </w:t>
      </w:r>
      <w:r w:rsidRPr="004D2586">
        <w:rPr>
          <w:sz w:val="24"/>
        </w:rPr>
        <w:t>педагогов</w:t>
      </w:r>
      <w:r w:rsidRPr="004D2586">
        <w:rPr>
          <w:spacing w:val="-2"/>
          <w:sz w:val="24"/>
        </w:rPr>
        <w:t xml:space="preserve"> </w:t>
      </w:r>
      <w:r w:rsidRPr="004D2586">
        <w:rPr>
          <w:sz w:val="24"/>
        </w:rPr>
        <w:t xml:space="preserve">и сотрудников организации, осуществляющей образовательную деятельность, вкладываются следующие </w:t>
      </w:r>
      <w:r w:rsidRPr="004D2586">
        <w:rPr>
          <w:spacing w:val="-2"/>
          <w:sz w:val="24"/>
        </w:rPr>
        <w:t>документы:</w:t>
      </w:r>
    </w:p>
    <w:p w:rsidR="00C1447C" w:rsidRDefault="004E049C">
      <w:pPr>
        <w:pStyle w:val="a3"/>
        <w:spacing w:line="276" w:lineRule="exact"/>
        <w:ind w:left="143"/>
        <w:jc w:val="both"/>
      </w:pPr>
      <w:r>
        <w:rPr>
          <w:u w:val="single"/>
        </w:rPr>
        <w:t xml:space="preserve">Для </w:t>
      </w:r>
      <w:r>
        <w:rPr>
          <w:spacing w:val="-2"/>
          <w:u w:val="single"/>
        </w:rPr>
        <w:t>педагогов:</w:t>
      </w:r>
    </w:p>
    <w:p w:rsidR="00C1447C" w:rsidRDefault="004E049C" w:rsidP="004D2586">
      <w:pPr>
        <w:pStyle w:val="a5"/>
        <w:numPr>
          <w:ilvl w:val="2"/>
          <w:numId w:val="12"/>
        </w:numPr>
        <w:tabs>
          <w:tab w:val="left" w:pos="861"/>
        </w:tabs>
        <w:spacing w:line="294" w:lineRule="exact"/>
        <w:ind w:left="861" w:hanging="359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работу;</w:t>
      </w:r>
    </w:p>
    <w:p w:rsidR="00C1447C" w:rsidRDefault="004E049C" w:rsidP="004D2586">
      <w:pPr>
        <w:pStyle w:val="a5"/>
        <w:numPr>
          <w:ilvl w:val="2"/>
          <w:numId w:val="12"/>
        </w:numPr>
        <w:tabs>
          <w:tab w:val="left" w:pos="861"/>
        </w:tabs>
        <w:spacing w:before="1" w:line="293" w:lineRule="exact"/>
        <w:ind w:left="861" w:hanging="359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педагога;</w:t>
      </w:r>
    </w:p>
    <w:p w:rsidR="00C1447C" w:rsidRDefault="004E049C" w:rsidP="004D2586">
      <w:pPr>
        <w:pStyle w:val="a5"/>
        <w:numPr>
          <w:ilvl w:val="2"/>
          <w:numId w:val="12"/>
        </w:numPr>
        <w:tabs>
          <w:tab w:val="left" w:pos="862"/>
          <w:tab w:val="left" w:pos="1916"/>
          <w:tab w:val="left" w:pos="2292"/>
          <w:tab w:val="left" w:pos="3410"/>
          <w:tab w:val="left" w:pos="4964"/>
          <w:tab w:val="left" w:pos="6310"/>
          <w:tab w:val="left" w:pos="6696"/>
          <w:tab w:val="left" w:pos="7489"/>
          <w:tab w:val="left" w:pos="8334"/>
        </w:tabs>
        <w:ind w:left="862" w:right="427"/>
        <w:rPr>
          <w:sz w:val="24"/>
        </w:rPr>
      </w:pPr>
      <w:r>
        <w:rPr>
          <w:spacing w:val="-2"/>
          <w:sz w:val="24"/>
        </w:rPr>
        <w:t>справка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наличии</w:t>
      </w:r>
      <w:r>
        <w:rPr>
          <w:sz w:val="24"/>
        </w:rPr>
        <w:tab/>
      </w:r>
      <w:r>
        <w:rPr>
          <w:spacing w:val="-2"/>
          <w:sz w:val="24"/>
        </w:rPr>
        <w:t>(отсутствии)</w:t>
      </w:r>
      <w:r>
        <w:rPr>
          <w:sz w:val="24"/>
        </w:rPr>
        <w:tab/>
      </w:r>
      <w:r>
        <w:rPr>
          <w:spacing w:val="-2"/>
          <w:sz w:val="24"/>
        </w:rPr>
        <w:t>судимости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(или)</w:t>
      </w:r>
      <w:r>
        <w:rPr>
          <w:sz w:val="24"/>
        </w:rPr>
        <w:tab/>
      </w:r>
      <w:r>
        <w:rPr>
          <w:spacing w:val="-2"/>
          <w:sz w:val="24"/>
        </w:rPr>
        <w:t>факта</w:t>
      </w:r>
      <w:r>
        <w:rPr>
          <w:sz w:val="24"/>
        </w:rPr>
        <w:tab/>
      </w:r>
      <w:r>
        <w:rPr>
          <w:spacing w:val="-2"/>
          <w:sz w:val="24"/>
        </w:rPr>
        <w:t xml:space="preserve">уголовного </w:t>
      </w:r>
      <w:r>
        <w:rPr>
          <w:sz w:val="24"/>
        </w:rPr>
        <w:t>преследования, выданного соответствующим органом правопорядка;</w:t>
      </w:r>
    </w:p>
    <w:p w:rsidR="00C1447C" w:rsidRDefault="004E049C" w:rsidP="004D2586">
      <w:pPr>
        <w:pStyle w:val="a5"/>
        <w:numPr>
          <w:ilvl w:val="2"/>
          <w:numId w:val="12"/>
        </w:numPr>
        <w:tabs>
          <w:tab w:val="left" w:pos="862"/>
        </w:tabs>
        <w:spacing w:line="292" w:lineRule="exact"/>
        <w:ind w:left="862"/>
        <w:rPr>
          <w:sz w:val="24"/>
        </w:rPr>
      </w:pPr>
      <w:r>
        <w:rPr>
          <w:spacing w:val="-2"/>
          <w:sz w:val="24"/>
        </w:rPr>
        <w:t>автобиография;</w:t>
      </w:r>
    </w:p>
    <w:p w:rsidR="00C1447C" w:rsidRDefault="004E049C" w:rsidP="004D2586">
      <w:pPr>
        <w:pStyle w:val="a5"/>
        <w:numPr>
          <w:ilvl w:val="2"/>
          <w:numId w:val="12"/>
        </w:numPr>
        <w:tabs>
          <w:tab w:val="left" w:pos="862"/>
        </w:tabs>
        <w:spacing w:line="293" w:lineRule="exact"/>
        <w:ind w:left="862"/>
        <w:rPr>
          <w:sz w:val="24"/>
        </w:rPr>
      </w:pPr>
      <w:r>
        <w:rPr>
          <w:sz w:val="24"/>
        </w:rPr>
        <w:t>анкета</w:t>
      </w:r>
      <w:r>
        <w:rPr>
          <w:spacing w:val="-2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6);</w:t>
      </w:r>
    </w:p>
    <w:p w:rsidR="00C1447C" w:rsidRDefault="004E049C" w:rsidP="004D2586">
      <w:pPr>
        <w:pStyle w:val="a5"/>
        <w:numPr>
          <w:ilvl w:val="2"/>
          <w:numId w:val="12"/>
        </w:numPr>
        <w:tabs>
          <w:tab w:val="left" w:pos="862"/>
        </w:tabs>
        <w:spacing w:line="293" w:lineRule="exact"/>
        <w:ind w:left="862"/>
        <w:rPr>
          <w:sz w:val="24"/>
        </w:rPr>
      </w:pPr>
      <w:r>
        <w:rPr>
          <w:sz w:val="24"/>
        </w:rPr>
        <w:t>копии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образовании;</w:t>
      </w:r>
    </w:p>
    <w:p w:rsidR="00C1447C" w:rsidRDefault="004E049C" w:rsidP="004D2586">
      <w:pPr>
        <w:pStyle w:val="a5"/>
        <w:numPr>
          <w:ilvl w:val="2"/>
          <w:numId w:val="12"/>
        </w:numPr>
        <w:tabs>
          <w:tab w:val="left" w:pos="862"/>
        </w:tabs>
        <w:spacing w:line="293" w:lineRule="exact"/>
        <w:ind w:left="862"/>
        <w:rPr>
          <w:sz w:val="24"/>
        </w:rPr>
      </w:pPr>
      <w:r>
        <w:rPr>
          <w:sz w:val="24"/>
        </w:rPr>
        <w:t>копии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квалификации;</w:t>
      </w:r>
    </w:p>
    <w:p w:rsidR="00C1447C" w:rsidRDefault="004E049C" w:rsidP="004D2586">
      <w:pPr>
        <w:pStyle w:val="a5"/>
        <w:numPr>
          <w:ilvl w:val="2"/>
          <w:numId w:val="12"/>
        </w:numPr>
        <w:tabs>
          <w:tab w:val="left" w:pos="862"/>
        </w:tabs>
        <w:spacing w:before="1" w:line="293" w:lineRule="exact"/>
        <w:ind w:left="862"/>
        <w:rPr>
          <w:sz w:val="24"/>
        </w:rPr>
      </w:pPr>
      <w:r>
        <w:rPr>
          <w:sz w:val="24"/>
        </w:rPr>
        <w:t>копии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наличии);</w:t>
      </w:r>
    </w:p>
    <w:p w:rsidR="00C1447C" w:rsidRDefault="004E049C" w:rsidP="004D2586">
      <w:pPr>
        <w:pStyle w:val="a5"/>
        <w:numPr>
          <w:ilvl w:val="2"/>
          <w:numId w:val="12"/>
        </w:numPr>
        <w:tabs>
          <w:tab w:val="left" w:pos="862"/>
        </w:tabs>
        <w:spacing w:line="293" w:lineRule="exact"/>
        <w:ind w:left="862"/>
        <w:rPr>
          <w:sz w:val="24"/>
        </w:rPr>
      </w:pPr>
      <w:r>
        <w:rPr>
          <w:sz w:val="24"/>
        </w:rPr>
        <w:t>копии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награждении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наличии);</w:t>
      </w:r>
    </w:p>
    <w:p w:rsidR="00C1447C" w:rsidRDefault="004E049C" w:rsidP="004D2586">
      <w:pPr>
        <w:pStyle w:val="a5"/>
        <w:numPr>
          <w:ilvl w:val="2"/>
          <w:numId w:val="12"/>
        </w:numPr>
        <w:tabs>
          <w:tab w:val="left" w:pos="862"/>
        </w:tabs>
        <w:spacing w:line="293" w:lineRule="exact"/>
        <w:ind w:left="862"/>
        <w:rPr>
          <w:sz w:val="24"/>
        </w:rPr>
      </w:pPr>
      <w:r>
        <w:rPr>
          <w:sz w:val="24"/>
        </w:rPr>
        <w:t>характеристики,</w:t>
      </w:r>
      <w:r>
        <w:rPr>
          <w:spacing w:val="-8"/>
          <w:sz w:val="24"/>
        </w:rPr>
        <w:t xml:space="preserve"> </w:t>
      </w:r>
      <w:r>
        <w:rPr>
          <w:sz w:val="24"/>
        </w:rPr>
        <w:t>рекомендательные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6"/>
          <w:sz w:val="24"/>
        </w:rPr>
        <w:t xml:space="preserve"> </w:t>
      </w:r>
      <w:r>
        <w:rPr>
          <w:sz w:val="24"/>
        </w:rPr>
        <w:t>(при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наличии);</w:t>
      </w:r>
    </w:p>
    <w:p w:rsidR="00C1447C" w:rsidRDefault="004E049C" w:rsidP="004D2586">
      <w:pPr>
        <w:pStyle w:val="a5"/>
        <w:numPr>
          <w:ilvl w:val="2"/>
          <w:numId w:val="12"/>
        </w:numPr>
        <w:tabs>
          <w:tab w:val="left" w:pos="862"/>
        </w:tabs>
        <w:spacing w:line="293" w:lineRule="exact"/>
        <w:ind w:left="862"/>
        <w:rPr>
          <w:sz w:val="24"/>
        </w:rPr>
      </w:pPr>
      <w:r>
        <w:rPr>
          <w:sz w:val="24"/>
        </w:rPr>
        <w:t>приказ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работу;</w:t>
      </w:r>
    </w:p>
    <w:p w:rsidR="00C1447C" w:rsidRDefault="004E049C" w:rsidP="004D2586">
      <w:pPr>
        <w:pStyle w:val="a5"/>
        <w:numPr>
          <w:ilvl w:val="2"/>
          <w:numId w:val="12"/>
        </w:numPr>
        <w:tabs>
          <w:tab w:val="left" w:pos="862"/>
        </w:tabs>
        <w:spacing w:line="293" w:lineRule="exact"/>
        <w:ind w:left="862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иную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наличии);</w:t>
      </w:r>
    </w:p>
    <w:p w:rsidR="00C1447C" w:rsidRDefault="004E049C" w:rsidP="004D2586">
      <w:pPr>
        <w:pStyle w:val="a5"/>
        <w:numPr>
          <w:ilvl w:val="2"/>
          <w:numId w:val="12"/>
        </w:numPr>
        <w:tabs>
          <w:tab w:val="left" w:pos="862"/>
        </w:tabs>
        <w:ind w:left="862" w:right="426"/>
        <w:rPr>
          <w:sz w:val="24"/>
        </w:rPr>
      </w:pPr>
      <w:r>
        <w:rPr>
          <w:sz w:val="24"/>
        </w:rPr>
        <w:t>трудовой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40"/>
          <w:sz w:val="24"/>
        </w:rPr>
        <w:t xml:space="preserve"> </w:t>
      </w:r>
      <w:r>
        <w:rPr>
          <w:sz w:val="24"/>
        </w:rPr>
        <w:t>(с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40"/>
          <w:sz w:val="24"/>
        </w:rPr>
        <w:t xml:space="preserve"> </w:t>
      </w:r>
      <w:r>
        <w:rPr>
          <w:sz w:val="24"/>
        </w:rPr>
        <w:t>включением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к трудовому договору);</w:t>
      </w:r>
    </w:p>
    <w:p w:rsidR="00C1447C" w:rsidRDefault="004E049C" w:rsidP="004D2586">
      <w:pPr>
        <w:pStyle w:val="a5"/>
        <w:numPr>
          <w:ilvl w:val="2"/>
          <w:numId w:val="12"/>
        </w:numPr>
        <w:tabs>
          <w:tab w:val="left" w:pos="862"/>
        </w:tabs>
        <w:spacing w:line="292" w:lineRule="exact"/>
        <w:ind w:left="862"/>
        <w:rPr>
          <w:sz w:val="24"/>
        </w:rPr>
      </w:pPr>
      <w:r>
        <w:rPr>
          <w:sz w:val="24"/>
        </w:rPr>
        <w:t>заключение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ежегодного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осмотра;</w:t>
      </w:r>
    </w:p>
    <w:p w:rsidR="00C1447C" w:rsidRDefault="004E049C" w:rsidP="004D2586">
      <w:pPr>
        <w:pStyle w:val="a5"/>
        <w:numPr>
          <w:ilvl w:val="2"/>
          <w:numId w:val="12"/>
        </w:numPr>
        <w:tabs>
          <w:tab w:val="left" w:pos="862"/>
        </w:tabs>
        <w:ind w:left="143" w:right="2338" w:firstLine="359"/>
        <w:rPr>
          <w:sz w:val="24"/>
        </w:rPr>
      </w:pPr>
      <w:r>
        <w:rPr>
          <w:sz w:val="24"/>
        </w:rPr>
        <w:t>справка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-9"/>
          <w:sz w:val="24"/>
        </w:rPr>
        <w:t xml:space="preserve"> </w:t>
      </w:r>
      <w:r>
        <w:rPr>
          <w:sz w:val="24"/>
        </w:rPr>
        <w:t>психиатрическом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освидетельствовании. </w:t>
      </w:r>
      <w:r>
        <w:rPr>
          <w:sz w:val="24"/>
          <w:u w:val="single"/>
        </w:rPr>
        <w:t>Для работников:</w:t>
      </w:r>
    </w:p>
    <w:p w:rsidR="00C1447C" w:rsidRDefault="004E049C" w:rsidP="004D2586">
      <w:pPr>
        <w:pStyle w:val="a5"/>
        <w:numPr>
          <w:ilvl w:val="2"/>
          <w:numId w:val="12"/>
        </w:numPr>
        <w:tabs>
          <w:tab w:val="left" w:pos="862"/>
        </w:tabs>
        <w:spacing w:line="293" w:lineRule="exact"/>
        <w:ind w:left="862"/>
        <w:rPr>
          <w:sz w:val="24"/>
        </w:rPr>
      </w:pPr>
      <w:r>
        <w:rPr>
          <w:sz w:val="24"/>
        </w:rPr>
        <w:t>заявление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работу;</w:t>
      </w:r>
    </w:p>
    <w:p w:rsidR="00C1447C" w:rsidRDefault="004E049C" w:rsidP="004D2586">
      <w:pPr>
        <w:pStyle w:val="a5"/>
        <w:numPr>
          <w:ilvl w:val="2"/>
          <w:numId w:val="12"/>
        </w:numPr>
        <w:tabs>
          <w:tab w:val="left" w:pos="862"/>
        </w:tabs>
        <w:spacing w:line="293" w:lineRule="exact"/>
        <w:ind w:left="862"/>
        <w:rPr>
          <w:sz w:val="24"/>
        </w:rPr>
      </w:pPr>
      <w:r>
        <w:rPr>
          <w:sz w:val="24"/>
        </w:rPr>
        <w:t>заявление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педагога;</w:t>
      </w:r>
    </w:p>
    <w:p w:rsidR="00C1447C" w:rsidRDefault="004E049C" w:rsidP="004D2586">
      <w:pPr>
        <w:pStyle w:val="a5"/>
        <w:numPr>
          <w:ilvl w:val="2"/>
          <w:numId w:val="12"/>
        </w:numPr>
        <w:tabs>
          <w:tab w:val="left" w:pos="862"/>
          <w:tab w:val="left" w:pos="1916"/>
          <w:tab w:val="left" w:pos="2292"/>
          <w:tab w:val="left" w:pos="3410"/>
          <w:tab w:val="left" w:pos="4964"/>
          <w:tab w:val="left" w:pos="6310"/>
          <w:tab w:val="left" w:pos="6696"/>
          <w:tab w:val="left" w:pos="7489"/>
          <w:tab w:val="left" w:pos="8334"/>
        </w:tabs>
        <w:ind w:left="862" w:right="427"/>
        <w:rPr>
          <w:sz w:val="24"/>
        </w:rPr>
      </w:pPr>
      <w:r>
        <w:rPr>
          <w:spacing w:val="-2"/>
          <w:sz w:val="24"/>
        </w:rPr>
        <w:t>справка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наличии</w:t>
      </w:r>
      <w:r>
        <w:rPr>
          <w:sz w:val="24"/>
        </w:rPr>
        <w:tab/>
      </w:r>
      <w:r>
        <w:rPr>
          <w:spacing w:val="-2"/>
          <w:sz w:val="24"/>
        </w:rPr>
        <w:t>(отсутствии)</w:t>
      </w:r>
      <w:r>
        <w:rPr>
          <w:sz w:val="24"/>
        </w:rPr>
        <w:tab/>
      </w:r>
      <w:r>
        <w:rPr>
          <w:spacing w:val="-2"/>
          <w:sz w:val="24"/>
        </w:rPr>
        <w:t>судимости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(или)</w:t>
      </w:r>
      <w:r>
        <w:rPr>
          <w:sz w:val="24"/>
        </w:rPr>
        <w:tab/>
      </w:r>
      <w:r>
        <w:rPr>
          <w:spacing w:val="-2"/>
          <w:sz w:val="24"/>
        </w:rPr>
        <w:t>факта</w:t>
      </w:r>
      <w:r>
        <w:rPr>
          <w:sz w:val="24"/>
        </w:rPr>
        <w:tab/>
      </w:r>
      <w:r>
        <w:rPr>
          <w:spacing w:val="-2"/>
          <w:sz w:val="24"/>
        </w:rPr>
        <w:t xml:space="preserve">уголовного </w:t>
      </w:r>
      <w:r>
        <w:rPr>
          <w:sz w:val="24"/>
        </w:rPr>
        <w:t>преследования, выданного соответствующим органом правопорядка;</w:t>
      </w:r>
    </w:p>
    <w:p w:rsidR="00C1447C" w:rsidRDefault="004E049C" w:rsidP="004D2586">
      <w:pPr>
        <w:pStyle w:val="a5"/>
        <w:numPr>
          <w:ilvl w:val="2"/>
          <w:numId w:val="12"/>
        </w:numPr>
        <w:tabs>
          <w:tab w:val="left" w:pos="862"/>
        </w:tabs>
        <w:ind w:left="862"/>
        <w:rPr>
          <w:sz w:val="24"/>
        </w:rPr>
      </w:pPr>
      <w:r>
        <w:rPr>
          <w:spacing w:val="-2"/>
          <w:sz w:val="24"/>
        </w:rPr>
        <w:t>автобиография;</w:t>
      </w:r>
    </w:p>
    <w:p w:rsidR="00C1447C" w:rsidRDefault="004E049C" w:rsidP="004D2586">
      <w:pPr>
        <w:pStyle w:val="a5"/>
        <w:numPr>
          <w:ilvl w:val="2"/>
          <w:numId w:val="12"/>
        </w:numPr>
        <w:tabs>
          <w:tab w:val="left" w:pos="862"/>
        </w:tabs>
        <w:spacing w:before="1"/>
        <w:ind w:left="862"/>
        <w:rPr>
          <w:sz w:val="24"/>
        </w:rPr>
      </w:pPr>
      <w:r>
        <w:rPr>
          <w:sz w:val="24"/>
        </w:rPr>
        <w:t>анкета</w:t>
      </w:r>
      <w:r>
        <w:rPr>
          <w:spacing w:val="-2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6);</w:t>
      </w:r>
    </w:p>
    <w:p w:rsidR="00C1447C" w:rsidRDefault="004E049C" w:rsidP="004D2586">
      <w:pPr>
        <w:pStyle w:val="a5"/>
        <w:numPr>
          <w:ilvl w:val="2"/>
          <w:numId w:val="12"/>
        </w:numPr>
        <w:tabs>
          <w:tab w:val="left" w:pos="862"/>
        </w:tabs>
        <w:spacing w:before="37" w:line="293" w:lineRule="exact"/>
        <w:ind w:left="862"/>
        <w:rPr>
          <w:sz w:val="24"/>
        </w:rPr>
      </w:pPr>
      <w:r>
        <w:rPr>
          <w:sz w:val="24"/>
        </w:rPr>
        <w:t>копии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образовании;</w:t>
      </w:r>
    </w:p>
    <w:p w:rsidR="00C1447C" w:rsidRDefault="004E049C" w:rsidP="004D2586">
      <w:pPr>
        <w:pStyle w:val="a5"/>
        <w:numPr>
          <w:ilvl w:val="2"/>
          <w:numId w:val="12"/>
        </w:numPr>
        <w:tabs>
          <w:tab w:val="left" w:pos="862"/>
        </w:tabs>
        <w:spacing w:line="293" w:lineRule="exact"/>
        <w:ind w:left="862"/>
        <w:rPr>
          <w:sz w:val="24"/>
        </w:rPr>
      </w:pPr>
      <w:r>
        <w:rPr>
          <w:sz w:val="24"/>
        </w:rPr>
        <w:t>копии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награждении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наличии);</w:t>
      </w:r>
    </w:p>
    <w:p w:rsidR="00C1447C" w:rsidRDefault="004E049C" w:rsidP="004D2586">
      <w:pPr>
        <w:pStyle w:val="a5"/>
        <w:numPr>
          <w:ilvl w:val="2"/>
          <w:numId w:val="12"/>
        </w:numPr>
        <w:tabs>
          <w:tab w:val="left" w:pos="862"/>
        </w:tabs>
        <w:spacing w:line="293" w:lineRule="exact"/>
        <w:ind w:left="862"/>
        <w:rPr>
          <w:sz w:val="24"/>
        </w:rPr>
      </w:pPr>
      <w:r>
        <w:rPr>
          <w:sz w:val="24"/>
        </w:rPr>
        <w:t>характеристики,</w:t>
      </w:r>
      <w:r>
        <w:rPr>
          <w:spacing w:val="-8"/>
          <w:sz w:val="24"/>
        </w:rPr>
        <w:t xml:space="preserve"> </w:t>
      </w:r>
      <w:r>
        <w:rPr>
          <w:sz w:val="24"/>
        </w:rPr>
        <w:t>рекомендательные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6"/>
          <w:sz w:val="24"/>
        </w:rPr>
        <w:t xml:space="preserve"> </w:t>
      </w:r>
      <w:r>
        <w:rPr>
          <w:sz w:val="24"/>
        </w:rPr>
        <w:t>(при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наличии);</w:t>
      </w:r>
    </w:p>
    <w:p w:rsidR="00C1447C" w:rsidRDefault="004E049C" w:rsidP="004D2586">
      <w:pPr>
        <w:pStyle w:val="a5"/>
        <w:numPr>
          <w:ilvl w:val="2"/>
          <w:numId w:val="12"/>
        </w:numPr>
        <w:tabs>
          <w:tab w:val="left" w:pos="862"/>
        </w:tabs>
        <w:spacing w:before="2" w:line="293" w:lineRule="exact"/>
        <w:ind w:left="862"/>
        <w:rPr>
          <w:sz w:val="24"/>
        </w:rPr>
      </w:pPr>
      <w:r>
        <w:rPr>
          <w:sz w:val="24"/>
        </w:rPr>
        <w:t>приказ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работу;</w:t>
      </w:r>
    </w:p>
    <w:p w:rsidR="00C1447C" w:rsidRDefault="004E049C" w:rsidP="004D2586">
      <w:pPr>
        <w:pStyle w:val="a5"/>
        <w:numPr>
          <w:ilvl w:val="2"/>
          <w:numId w:val="12"/>
        </w:numPr>
        <w:tabs>
          <w:tab w:val="left" w:pos="862"/>
        </w:tabs>
        <w:spacing w:line="293" w:lineRule="exact"/>
        <w:ind w:left="862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иную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наличии);</w:t>
      </w:r>
    </w:p>
    <w:p w:rsidR="00C1447C" w:rsidRDefault="004E049C" w:rsidP="004D2586">
      <w:pPr>
        <w:pStyle w:val="a5"/>
        <w:numPr>
          <w:ilvl w:val="2"/>
          <w:numId w:val="12"/>
        </w:numPr>
        <w:tabs>
          <w:tab w:val="left" w:pos="862"/>
        </w:tabs>
        <w:ind w:left="862" w:right="426"/>
        <w:rPr>
          <w:sz w:val="24"/>
        </w:rPr>
      </w:pPr>
      <w:r>
        <w:rPr>
          <w:sz w:val="24"/>
        </w:rPr>
        <w:t>трудовой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40"/>
          <w:sz w:val="24"/>
        </w:rPr>
        <w:t xml:space="preserve"> </w:t>
      </w:r>
      <w:r>
        <w:rPr>
          <w:sz w:val="24"/>
        </w:rPr>
        <w:t>(с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40"/>
          <w:sz w:val="24"/>
        </w:rPr>
        <w:t xml:space="preserve"> </w:t>
      </w:r>
      <w:r>
        <w:rPr>
          <w:sz w:val="24"/>
        </w:rPr>
        <w:t>включением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к трудовому договору);</w:t>
      </w:r>
    </w:p>
    <w:p w:rsidR="00C1447C" w:rsidRDefault="004E049C" w:rsidP="004D2586">
      <w:pPr>
        <w:pStyle w:val="a5"/>
        <w:numPr>
          <w:ilvl w:val="2"/>
          <w:numId w:val="12"/>
        </w:numPr>
        <w:tabs>
          <w:tab w:val="left" w:pos="862"/>
        </w:tabs>
        <w:spacing w:line="293" w:lineRule="exact"/>
        <w:ind w:left="862"/>
        <w:rPr>
          <w:sz w:val="24"/>
        </w:rPr>
      </w:pPr>
      <w:r>
        <w:rPr>
          <w:sz w:val="24"/>
        </w:rPr>
        <w:t>заключение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ежегодного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осмотра;</w:t>
      </w:r>
    </w:p>
    <w:p w:rsidR="00C1447C" w:rsidRDefault="004E049C" w:rsidP="004D2586">
      <w:pPr>
        <w:pStyle w:val="a5"/>
        <w:numPr>
          <w:ilvl w:val="2"/>
          <w:numId w:val="12"/>
        </w:numPr>
        <w:tabs>
          <w:tab w:val="left" w:pos="862"/>
        </w:tabs>
        <w:spacing w:line="434" w:lineRule="auto"/>
        <w:ind w:left="143" w:right="2343" w:firstLine="359"/>
        <w:rPr>
          <w:sz w:val="24"/>
        </w:rPr>
      </w:pPr>
      <w:r>
        <w:rPr>
          <w:sz w:val="24"/>
        </w:rPr>
        <w:t>справка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психиатрическом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освидетельствовании. </w:t>
      </w:r>
      <w:r>
        <w:rPr>
          <w:sz w:val="24"/>
          <w:u w:val="single"/>
        </w:rPr>
        <w:t>Работодатель оформляет:</w:t>
      </w:r>
    </w:p>
    <w:p w:rsidR="00C1447C" w:rsidRDefault="004E049C">
      <w:pPr>
        <w:pStyle w:val="a5"/>
        <w:numPr>
          <w:ilvl w:val="0"/>
          <w:numId w:val="2"/>
        </w:numPr>
        <w:tabs>
          <w:tab w:val="left" w:pos="862"/>
        </w:tabs>
        <w:spacing w:before="19"/>
        <w:ind w:left="862"/>
        <w:rPr>
          <w:sz w:val="24"/>
        </w:rPr>
      </w:pP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двух </w:t>
      </w:r>
      <w:r>
        <w:rPr>
          <w:spacing w:val="-2"/>
          <w:sz w:val="24"/>
        </w:rPr>
        <w:t>экземплярах;</w:t>
      </w:r>
    </w:p>
    <w:p w:rsidR="00C1447C" w:rsidRDefault="004E049C">
      <w:pPr>
        <w:pStyle w:val="a5"/>
        <w:numPr>
          <w:ilvl w:val="0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приказ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"/>
          <w:sz w:val="24"/>
        </w:rPr>
        <w:t xml:space="preserve"> </w:t>
      </w:r>
      <w:r>
        <w:rPr>
          <w:sz w:val="24"/>
        </w:rPr>
        <w:t>(о</w:t>
      </w:r>
      <w:r>
        <w:rPr>
          <w:spacing w:val="-2"/>
          <w:sz w:val="24"/>
        </w:rPr>
        <w:t xml:space="preserve"> </w:t>
      </w:r>
      <w:r>
        <w:rPr>
          <w:sz w:val="24"/>
        </w:rPr>
        <w:t>перемещении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должности);</w:t>
      </w:r>
    </w:p>
    <w:p w:rsidR="00C1447C" w:rsidRDefault="00C1447C">
      <w:pPr>
        <w:pStyle w:val="a5"/>
        <w:rPr>
          <w:sz w:val="24"/>
        </w:rPr>
        <w:sectPr w:rsidR="00C1447C">
          <w:pgSz w:w="11910" w:h="16840"/>
          <w:pgMar w:top="1320" w:right="425" w:bottom="280" w:left="1559" w:header="720" w:footer="720" w:gutter="0"/>
          <w:cols w:space="720"/>
        </w:sectPr>
      </w:pPr>
    </w:p>
    <w:p w:rsidR="00C1447C" w:rsidRDefault="004E049C">
      <w:pPr>
        <w:pStyle w:val="a5"/>
        <w:numPr>
          <w:ilvl w:val="0"/>
          <w:numId w:val="2"/>
        </w:numPr>
        <w:tabs>
          <w:tab w:val="left" w:pos="862"/>
        </w:tabs>
        <w:spacing w:before="73"/>
        <w:ind w:left="862"/>
        <w:rPr>
          <w:sz w:val="24"/>
        </w:rPr>
      </w:pPr>
      <w:r>
        <w:rPr>
          <w:sz w:val="24"/>
        </w:rPr>
        <w:lastRenderedPageBreak/>
        <w:t>личную</w:t>
      </w:r>
      <w:r>
        <w:rPr>
          <w:spacing w:val="-4"/>
          <w:sz w:val="24"/>
        </w:rPr>
        <w:t xml:space="preserve"> </w:t>
      </w:r>
      <w:r>
        <w:rPr>
          <w:sz w:val="24"/>
        </w:rPr>
        <w:t>карточку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Т-2</w:t>
      </w:r>
      <w:r>
        <w:rPr>
          <w:spacing w:val="-2"/>
          <w:sz w:val="24"/>
        </w:rPr>
        <w:t xml:space="preserve"> </w:t>
      </w:r>
      <w:r>
        <w:rPr>
          <w:sz w:val="24"/>
        </w:rPr>
        <w:t>(хранится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2"/>
          <w:sz w:val="24"/>
        </w:rPr>
        <w:t xml:space="preserve"> деле);</w:t>
      </w:r>
    </w:p>
    <w:p w:rsidR="00C1447C" w:rsidRDefault="004E049C">
      <w:pPr>
        <w:pStyle w:val="a5"/>
        <w:numPr>
          <w:ilvl w:val="0"/>
          <w:numId w:val="2"/>
        </w:numPr>
        <w:tabs>
          <w:tab w:val="left" w:pos="862"/>
        </w:tabs>
        <w:ind w:right="4214" w:firstLine="359"/>
        <w:rPr>
          <w:sz w:val="24"/>
        </w:rPr>
      </w:pPr>
      <w:r>
        <w:rPr>
          <w:sz w:val="24"/>
        </w:rPr>
        <w:t>должностную</w:t>
      </w:r>
      <w:r>
        <w:rPr>
          <w:spacing w:val="-10"/>
          <w:sz w:val="24"/>
        </w:rPr>
        <w:t xml:space="preserve"> </w:t>
      </w:r>
      <w:r>
        <w:rPr>
          <w:sz w:val="24"/>
        </w:rPr>
        <w:t>инструкцию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двух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экземплярах. </w:t>
      </w:r>
      <w:r>
        <w:rPr>
          <w:sz w:val="24"/>
          <w:u w:val="single"/>
        </w:rPr>
        <w:t>Работодатель знакомит:</w:t>
      </w:r>
    </w:p>
    <w:p w:rsidR="00C1447C" w:rsidRDefault="004E049C">
      <w:pPr>
        <w:pStyle w:val="a5"/>
        <w:numPr>
          <w:ilvl w:val="0"/>
          <w:numId w:val="2"/>
        </w:numPr>
        <w:tabs>
          <w:tab w:val="left" w:pos="862"/>
          <w:tab w:val="left" w:pos="1263"/>
          <w:tab w:val="left" w:pos="4006"/>
          <w:tab w:val="left" w:pos="5659"/>
          <w:tab w:val="left" w:pos="6657"/>
          <w:tab w:val="left" w:pos="7965"/>
        </w:tabs>
        <w:spacing w:before="1"/>
        <w:ind w:left="862" w:right="423"/>
        <w:rPr>
          <w:sz w:val="24"/>
        </w:rPr>
      </w:pP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нормативно-правовыми</w:t>
      </w:r>
      <w:r>
        <w:rPr>
          <w:sz w:val="24"/>
        </w:rPr>
        <w:tab/>
      </w:r>
      <w:r>
        <w:rPr>
          <w:spacing w:val="-2"/>
          <w:sz w:val="24"/>
        </w:rPr>
        <w:t>документами</w:t>
      </w:r>
      <w:r>
        <w:rPr>
          <w:sz w:val="24"/>
        </w:rPr>
        <w:tab/>
      </w:r>
      <w:r>
        <w:rPr>
          <w:spacing w:val="-2"/>
          <w:sz w:val="24"/>
        </w:rPr>
        <w:t>школы</w:t>
      </w:r>
      <w:r>
        <w:rPr>
          <w:sz w:val="24"/>
        </w:rPr>
        <w:tab/>
      </w:r>
      <w:r>
        <w:rPr>
          <w:spacing w:val="-2"/>
          <w:sz w:val="24"/>
        </w:rPr>
        <w:t>(Уставом,</w:t>
      </w:r>
      <w:r>
        <w:rPr>
          <w:sz w:val="24"/>
        </w:rPr>
        <w:tab/>
      </w:r>
      <w:r>
        <w:rPr>
          <w:spacing w:val="-2"/>
          <w:sz w:val="24"/>
        </w:rPr>
        <w:t xml:space="preserve">Коллективным </w:t>
      </w:r>
      <w:r>
        <w:rPr>
          <w:sz w:val="24"/>
        </w:rPr>
        <w:t>договором, Правилами трудового распорядка и др. локальными актами);</w:t>
      </w:r>
    </w:p>
    <w:p w:rsidR="00C1447C" w:rsidRDefault="004E049C">
      <w:pPr>
        <w:pStyle w:val="a5"/>
        <w:numPr>
          <w:ilvl w:val="0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инструкцией;</w:t>
      </w:r>
    </w:p>
    <w:p w:rsidR="00C1447C" w:rsidRDefault="004E049C">
      <w:pPr>
        <w:pStyle w:val="a5"/>
        <w:numPr>
          <w:ilvl w:val="0"/>
          <w:numId w:val="2"/>
        </w:numPr>
        <w:tabs>
          <w:tab w:val="left" w:pos="862"/>
        </w:tabs>
        <w:ind w:left="862" w:right="425"/>
        <w:rPr>
          <w:sz w:val="24"/>
        </w:rPr>
      </w:pPr>
      <w:r>
        <w:rPr>
          <w:sz w:val="24"/>
        </w:rPr>
        <w:t>проводит</w:t>
      </w:r>
      <w:r>
        <w:rPr>
          <w:spacing w:val="80"/>
          <w:sz w:val="24"/>
        </w:rPr>
        <w:t xml:space="preserve"> </w:t>
      </w:r>
      <w:r>
        <w:rPr>
          <w:sz w:val="24"/>
        </w:rPr>
        <w:t>вводный</w:t>
      </w:r>
      <w:r>
        <w:rPr>
          <w:spacing w:val="80"/>
          <w:sz w:val="24"/>
        </w:rPr>
        <w:t xml:space="preserve"> </w:t>
      </w:r>
      <w:r>
        <w:rPr>
          <w:sz w:val="24"/>
        </w:rPr>
        <w:t>инструктаж,</w:t>
      </w:r>
      <w:r>
        <w:rPr>
          <w:spacing w:val="80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80"/>
          <w:sz w:val="24"/>
        </w:rPr>
        <w:t xml:space="preserve"> </w:t>
      </w:r>
      <w:r>
        <w:rPr>
          <w:sz w:val="24"/>
        </w:rPr>
        <w:t>труда,</w:t>
      </w:r>
      <w:r>
        <w:rPr>
          <w:spacing w:val="80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80"/>
          <w:sz w:val="24"/>
        </w:rPr>
        <w:t xml:space="preserve"> </w:t>
      </w:r>
      <w:r>
        <w:rPr>
          <w:sz w:val="24"/>
        </w:rPr>
        <w:t>по противопожарной безопасности.</w:t>
      </w:r>
    </w:p>
    <w:p w:rsidR="00C1447C" w:rsidRPr="004D2586" w:rsidRDefault="004E049C" w:rsidP="004D2586">
      <w:pPr>
        <w:pStyle w:val="a5"/>
        <w:numPr>
          <w:ilvl w:val="1"/>
          <w:numId w:val="3"/>
        </w:numPr>
        <w:tabs>
          <w:tab w:val="left" w:pos="563"/>
        </w:tabs>
        <w:spacing w:line="276" w:lineRule="exact"/>
        <w:rPr>
          <w:sz w:val="24"/>
        </w:rPr>
      </w:pPr>
      <w:bookmarkStart w:id="0" w:name="_GoBack"/>
      <w:bookmarkEnd w:id="0"/>
      <w:r w:rsidRPr="004D2586">
        <w:rPr>
          <w:sz w:val="24"/>
        </w:rPr>
        <w:t>Первичное</w:t>
      </w:r>
      <w:r w:rsidRPr="004D2586">
        <w:rPr>
          <w:spacing w:val="-3"/>
          <w:sz w:val="24"/>
        </w:rPr>
        <w:t xml:space="preserve"> </w:t>
      </w:r>
      <w:r w:rsidRPr="004D2586">
        <w:rPr>
          <w:sz w:val="24"/>
        </w:rPr>
        <w:t>оформление</w:t>
      </w:r>
      <w:r w:rsidRPr="004D2586">
        <w:rPr>
          <w:spacing w:val="-2"/>
          <w:sz w:val="24"/>
        </w:rPr>
        <w:t xml:space="preserve"> </w:t>
      </w:r>
      <w:r w:rsidRPr="004D2586">
        <w:rPr>
          <w:sz w:val="24"/>
        </w:rPr>
        <w:t>личного</w:t>
      </w:r>
      <w:r w:rsidRPr="004D2586">
        <w:rPr>
          <w:spacing w:val="-1"/>
          <w:sz w:val="24"/>
        </w:rPr>
        <w:t xml:space="preserve"> </w:t>
      </w:r>
      <w:r w:rsidRPr="004D2586">
        <w:rPr>
          <w:sz w:val="24"/>
        </w:rPr>
        <w:t>дела</w:t>
      </w:r>
      <w:r w:rsidRPr="004D2586">
        <w:rPr>
          <w:spacing w:val="-3"/>
          <w:sz w:val="24"/>
        </w:rPr>
        <w:t xml:space="preserve"> </w:t>
      </w:r>
      <w:r w:rsidRPr="004D2586">
        <w:rPr>
          <w:spacing w:val="-2"/>
          <w:sz w:val="24"/>
        </w:rPr>
        <w:t>предусматривает:</w:t>
      </w:r>
    </w:p>
    <w:p w:rsidR="00C1447C" w:rsidRDefault="004E049C">
      <w:pPr>
        <w:pStyle w:val="a5"/>
        <w:numPr>
          <w:ilvl w:val="2"/>
          <w:numId w:val="3"/>
        </w:numPr>
        <w:tabs>
          <w:tab w:val="left" w:pos="862"/>
        </w:tabs>
        <w:spacing w:line="294" w:lineRule="exact"/>
        <w:ind w:left="862"/>
        <w:rPr>
          <w:sz w:val="24"/>
        </w:rPr>
      </w:pPr>
      <w:r>
        <w:rPr>
          <w:sz w:val="24"/>
        </w:rPr>
        <w:t>присвоение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-1"/>
          <w:sz w:val="24"/>
        </w:rPr>
        <w:t xml:space="preserve"> </w:t>
      </w:r>
      <w:r>
        <w:rPr>
          <w:sz w:val="24"/>
        </w:rPr>
        <w:t>делу</w:t>
      </w:r>
      <w:r>
        <w:rPr>
          <w:spacing w:val="-1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журналу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(приложение</w:t>
      </w:r>
    </w:p>
    <w:p w:rsidR="00C1447C" w:rsidRDefault="004E049C">
      <w:pPr>
        <w:pStyle w:val="a3"/>
        <w:spacing w:before="1" w:line="276" w:lineRule="exact"/>
        <w:ind w:left="862"/>
      </w:pPr>
      <w:r>
        <w:t>№</w:t>
      </w:r>
      <w:r>
        <w:rPr>
          <w:spacing w:val="-1"/>
        </w:rPr>
        <w:t xml:space="preserve"> </w:t>
      </w:r>
      <w:r>
        <w:rPr>
          <w:spacing w:val="-5"/>
        </w:rPr>
        <w:t>1);</w:t>
      </w:r>
    </w:p>
    <w:p w:rsidR="00C1447C" w:rsidRDefault="004E049C">
      <w:pPr>
        <w:pStyle w:val="a5"/>
        <w:numPr>
          <w:ilvl w:val="2"/>
          <w:numId w:val="3"/>
        </w:numPr>
        <w:tabs>
          <w:tab w:val="left" w:pos="862"/>
        </w:tabs>
        <w:ind w:left="862" w:right="418"/>
        <w:jc w:val="both"/>
        <w:rPr>
          <w:sz w:val="24"/>
        </w:rPr>
      </w:pPr>
      <w:r>
        <w:rPr>
          <w:sz w:val="24"/>
        </w:rPr>
        <w:t>проставление на обложке личного дела (приложение № 2) следующих реквизитов: индекс дела (в соответствии с номенклатурой дел общеобразовательной организации; полное наименование общеобразовательной организации; номер 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дела;</w:t>
      </w:r>
      <w:r>
        <w:rPr>
          <w:spacing w:val="-1"/>
          <w:sz w:val="24"/>
        </w:rPr>
        <w:t xml:space="preserve"> </w:t>
      </w:r>
      <w:r>
        <w:rPr>
          <w:sz w:val="24"/>
        </w:rPr>
        <w:t>фамилия</w:t>
      </w:r>
      <w:r>
        <w:rPr>
          <w:spacing w:val="-6"/>
          <w:sz w:val="24"/>
        </w:rPr>
        <w:t xml:space="preserve"> </w:t>
      </w:r>
      <w:r>
        <w:rPr>
          <w:sz w:val="24"/>
        </w:rPr>
        <w:t>имя</w:t>
      </w:r>
      <w:r>
        <w:rPr>
          <w:spacing w:val="-1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именительном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падеже;</w:t>
      </w:r>
      <w:r>
        <w:rPr>
          <w:spacing w:val="-1"/>
          <w:sz w:val="24"/>
        </w:rPr>
        <w:t xml:space="preserve"> </w:t>
      </w:r>
      <w:r>
        <w:rPr>
          <w:sz w:val="24"/>
        </w:rPr>
        <w:t>даты –</w:t>
      </w:r>
      <w:r>
        <w:rPr>
          <w:spacing w:val="-1"/>
          <w:sz w:val="24"/>
        </w:rPr>
        <w:t xml:space="preserve"> </w:t>
      </w:r>
      <w:r>
        <w:rPr>
          <w:sz w:val="24"/>
        </w:rPr>
        <w:t>год начала и год окончания ведения дела; количество листов; срок хранения);</w:t>
      </w:r>
    </w:p>
    <w:p w:rsidR="00C1447C" w:rsidRDefault="004E049C">
      <w:pPr>
        <w:pStyle w:val="a5"/>
        <w:numPr>
          <w:ilvl w:val="2"/>
          <w:numId w:val="3"/>
        </w:numPr>
        <w:tabs>
          <w:tab w:val="left" w:pos="862"/>
        </w:tabs>
        <w:ind w:left="862" w:right="426"/>
        <w:jc w:val="both"/>
        <w:rPr>
          <w:sz w:val="24"/>
        </w:rPr>
      </w:pPr>
      <w:r>
        <w:rPr>
          <w:sz w:val="24"/>
        </w:rPr>
        <w:t>помещение документов, подлежащих хранению в составе личных дел, в хронологическом порядке:</w:t>
      </w:r>
    </w:p>
    <w:p w:rsidR="00C1447C" w:rsidRDefault="004E049C">
      <w:pPr>
        <w:pStyle w:val="a5"/>
        <w:numPr>
          <w:ilvl w:val="3"/>
          <w:numId w:val="3"/>
        </w:numPr>
        <w:tabs>
          <w:tab w:val="left" w:pos="3257"/>
        </w:tabs>
        <w:spacing w:line="275" w:lineRule="exact"/>
        <w:ind w:left="3257" w:hanging="138"/>
        <w:rPr>
          <w:sz w:val="24"/>
        </w:rPr>
      </w:pPr>
      <w:r>
        <w:rPr>
          <w:sz w:val="24"/>
        </w:rPr>
        <w:t>внутренняя</w:t>
      </w:r>
      <w:r>
        <w:rPr>
          <w:spacing w:val="-4"/>
          <w:sz w:val="24"/>
        </w:rPr>
        <w:t xml:space="preserve"> </w:t>
      </w:r>
      <w:r>
        <w:rPr>
          <w:sz w:val="24"/>
        </w:rPr>
        <w:t>опись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дела</w:t>
      </w:r>
      <w:r>
        <w:rPr>
          <w:spacing w:val="-5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3);</w:t>
      </w:r>
    </w:p>
    <w:p w:rsidR="00C1447C" w:rsidRDefault="004E049C">
      <w:pPr>
        <w:pStyle w:val="a5"/>
        <w:numPr>
          <w:ilvl w:val="3"/>
          <w:numId w:val="3"/>
        </w:numPr>
        <w:tabs>
          <w:tab w:val="left" w:pos="3257"/>
        </w:tabs>
        <w:ind w:left="3257" w:hanging="138"/>
        <w:rPr>
          <w:sz w:val="24"/>
        </w:rPr>
      </w:pPr>
      <w:r>
        <w:rPr>
          <w:sz w:val="24"/>
        </w:rPr>
        <w:t>личный</w:t>
      </w:r>
      <w:r>
        <w:rPr>
          <w:spacing w:val="-2"/>
          <w:sz w:val="24"/>
        </w:rPr>
        <w:t xml:space="preserve"> </w:t>
      </w:r>
      <w:r>
        <w:rPr>
          <w:sz w:val="24"/>
        </w:rPr>
        <w:t>листок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учету</w:t>
      </w:r>
      <w:r>
        <w:rPr>
          <w:spacing w:val="-2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2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5);</w:t>
      </w:r>
    </w:p>
    <w:p w:rsidR="00C1447C" w:rsidRDefault="004E049C">
      <w:pPr>
        <w:pStyle w:val="a5"/>
        <w:numPr>
          <w:ilvl w:val="3"/>
          <w:numId w:val="3"/>
        </w:numPr>
        <w:tabs>
          <w:tab w:val="left" w:pos="3257"/>
        </w:tabs>
        <w:ind w:left="3257" w:hanging="138"/>
        <w:rPr>
          <w:sz w:val="24"/>
        </w:rPr>
      </w:pPr>
      <w:r>
        <w:rPr>
          <w:sz w:val="24"/>
        </w:rPr>
        <w:t>заявление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работу;</w:t>
      </w:r>
    </w:p>
    <w:p w:rsidR="00C1447C" w:rsidRDefault="004E049C">
      <w:pPr>
        <w:pStyle w:val="a5"/>
        <w:numPr>
          <w:ilvl w:val="3"/>
          <w:numId w:val="3"/>
        </w:numPr>
        <w:tabs>
          <w:tab w:val="left" w:pos="3257"/>
        </w:tabs>
        <w:ind w:left="3257" w:hanging="138"/>
        <w:rPr>
          <w:sz w:val="24"/>
        </w:rPr>
      </w:pPr>
      <w:r>
        <w:rPr>
          <w:sz w:val="24"/>
        </w:rPr>
        <w:t>приказ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работу;</w:t>
      </w:r>
    </w:p>
    <w:p w:rsidR="00C1447C" w:rsidRDefault="004E049C">
      <w:pPr>
        <w:pStyle w:val="a5"/>
        <w:numPr>
          <w:ilvl w:val="3"/>
          <w:numId w:val="3"/>
        </w:numPr>
        <w:tabs>
          <w:tab w:val="left" w:pos="3257"/>
        </w:tabs>
        <w:ind w:left="3257" w:hanging="138"/>
        <w:rPr>
          <w:sz w:val="24"/>
        </w:rPr>
      </w:pPr>
      <w:r>
        <w:rPr>
          <w:sz w:val="24"/>
        </w:rPr>
        <w:t>трудовой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договор;</w:t>
      </w:r>
    </w:p>
    <w:p w:rsidR="00C1447C" w:rsidRDefault="004E049C">
      <w:pPr>
        <w:pStyle w:val="a5"/>
        <w:numPr>
          <w:ilvl w:val="3"/>
          <w:numId w:val="3"/>
        </w:numPr>
        <w:tabs>
          <w:tab w:val="left" w:pos="3355"/>
        </w:tabs>
        <w:ind w:right="424" w:firstLine="0"/>
        <w:rPr>
          <w:sz w:val="24"/>
        </w:rPr>
      </w:pPr>
      <w:r>
        <w:rPr>
          <w:sz w:val="24"/>
        </w:rPr>
        <w:t>договор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(если работник – материально ответственное лицо);</w:t>
      </w:r>
    </w:p>
    <w:p w:rsidR="00C1447C" w:rsidRDefault="004E049C">
      <w:pPr>
        <w:pStyle w:val="a5"/>
        <w:numPr>
          <w:ilvl w:val="3"/>
          <w:numId w:val="3"/>
        </w:numPr>
        <w:tabs>
          <w:tab w:val="left" w:pos="3257"/>
        </w:tabs>
        <w:ind w:left="3257" w:hanging="138"/>
        <w:rPr>
          <w:sz w:val="24"/>
        </w:rPr>
      </w:pPr>
      <w:r>
        <w:rPr>
          <w:sz w:val="24"/>
        </w:rPr>
        <w:t>характеристики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рекомендательные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письма;</w:t>
      </w:r>
    </w:p>
    <w:p w:rsidR="00C1447C" w:rsidRDefault="004E049C">
      <w:pPr>
        <w:pStyle w:val="a5"/>
        <w:numPr>
          <w:ilvl w:val="3"/>
          <w:numId w:val="3"/>
        </w:numPr>
        <w:tabs>
          <w:tab w:val="left" w:pos="3257"/>
        </w:tabs>
        <w:ind w:left="3257" w:hanging="138"/>
        <w:rPr>
          <w:sz w:val="24"/>
        </w:rPr>
      </w:pPr>
      <w:r>
        <w:rPr>
          <w:sz w:val="24"/>
        </w:rPr>
        <w:t>согласие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обработку персональных</w:t>
      </w:r>
      <w:r>
        <w:rPr>
          <w:spacing w:val="-2"/>
          <w:sz w:val="24"/>
        </w:rPr>
        <w:t xml:space="preserve"> данных.</w:t>
      </w:r>
    </w:p>
    <w:p w:rsidR="00C1447C" w:rsidRDefault="004E049C">
      <w:pPr>
        <w:pStyle w:val="a5"/>
        <w:numPr>
          <w:ilvl w:val="1"/>
          <w:numId w:val="3"/>
        </w:numPr>
        <w:tabs>
          <w:tab w:val="left" w:pos="563"/>
        </w:tabs>
        <w:jc w:val="both"/>
        <w:rPr>
          <w:sz w:val="24"/>
        </w:rPr>
      </w:pPr>
      <w:r>
        <w:rPr>
          <w:sz w:val="24"/>
        </w:rPr>
        <w:t>Листы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дело,</w:t>
      </w:r>
      <w:r>
        <w:rPr>
          <w:spacing w:val="-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нумерации.</w:t>
      </w:r>
    </w:p>
    <w:p w:rsidR="00C1447C" w:rsidRDefault="004E049C">
      <w:pPr>
        <w:pStyle w:val="a5"/>
        <w:numPr>
          <w:ilvl w:val="1"/>
          <w:numId w:val="3"/>
        </w:numPr>
        <w:tabs>
          <w:tab w:val="left" w:pos="563"/>
        </w:tabs>
        <w:ind w:left="143" w:right="422" w:firstLine="0"/>
        <w:jc w:val="both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надлежащей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дела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сотрудников общеобразовательной организации и удобства в обращении с ним при формировании документы помещаются в отдельную папку. При увольнении работника прошиваются нитками и сдаются в архив.</w:t>
      </w:r>
    </w:p>
    <w:p w:rsidR="00C1447C" w:rsidRDefault="004E049C">
      <w:pPr>
        <w:pStyle w:val="a5"/>
        <w:numPr>
          <w:ilvl w:val="1"/>
          <w:numId w:val="3"/>
        </w:numPr>
        <w:tabs>
          <w:tab w:val="left" w:pos="667"/>
        </w:tabs>
        <w:ind w:left="143" w:right="427" w:firstLine="0"/>
        <w:jc w:val="both"/>
        <w:rPr>
          <w:sz w:val="24"/>
        </w:rPr>
      </w:pPr>
      <w:r>
        <w:rPr>
          <w:sz w:val="24"/>
        </w:rPr>
        <w:t>Внутренняя опись документов, имеющихся в личном деле, должна содержать сведения о порядковых номерах, наименованиях документов дела, количестве листов, датах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включения документов в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1"/>
          <w:sz w:val="24"/>
        </w:rPr>
        <w:t xml:space="preserve"> </w:t>
      </w:r>
      <w:r>
        <w:rPr>
          <w:sz w:val="24"/>
        </w:rPr>
        <w:t>дело и изъятия из дела,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кем</w:t>
      </w:r>
      <w:r>
        <w:rPr>
          <w:spacing w:val="-1"/>
          <w:sz w:val="24"/>
        </w:rPr>
        <w:t xml:space="preserve"> </w:t>
      </w:r>
      <w:r>
        <w:rPr>
          <w:sz w:val="24"/>
        </w:rPr>
        <w:t>изъят документ и по какой причине.</w:t>
      </w:r>
    </w:p>
    <w:p w:rsidR="00C1447C" w:rsidRDefault="004E049C">
      <w:pPr>
        <w:pStyle w:val="a5"/>
        <w:numPr>
          <w:ilvl w:val="1"/>
          <w:numId w:val="3"/>
        </w:numPr>
        <w:tabs>
          <w:tab w:val="left" w:pos="584"/>
        </w:tabs>
        <w:spacing w:before="1"/>
        <w:ind w:left="143" w:right="426" w:firstLine="0"/>
        <w:jc w:val="both"/>
        <w:rPr>
          <w:sz w:val="24"/>
        </w:rPr>
      </w:pPr>
      <w:r>
        <w:rPr>
          <w:sz w:val="24"/>
        </w:rPr>
        <w:t>Внутренняя опись составляется на отдельном листе по установленной форме. Листы внутренней описи нумеруются отдельно.</w:t>
      </w:r>
    </w:p>
    <w:p w:rsidR="00C1447C" w:rsidRDefault="004E049C">
      <w:pPr>
        <w:pStyle w:val="a5"/>
        <w:numPr>
          <w:ilvl w:val="1"/>
          <w:numId w:val="3"/>
        </w:numPr>
        <w:tabs>
          <w:tab w:val="left" w:pos="574"/>
        </w:tabs>
        <w:ind w:left="143" w:right="427" w:firstLine="0"/>
        <w:jc w:val="both"/>
        <w:rPr>
          <w:sz w:val="24"/>
        </w:rPr>
      </w:pPr>
      <w:r>
        <w:rPr>
          <w:sz w:val="24"/>
        </w:rPr>
        <w:t>При подготовке личных дел к передаче на хранение к внутренней описи составляется итоговая запись, в которой указывается цифрами и прописью количество включенных в нее документов и количество листов дела.</w:t>
      </w:r>
    </w:p>
    <w:p w:rsidR="00C1447C" w:rsidRDefault="004E049C" w:rsidP="004D2586">
      <w:pPr>
        <w:pStyle w:val="1"/>
        <w:numPr>
          <w:ilvl w:val="0"/>
          <w:numId w:val="12"/>
        </w:numPr>
        <w:tabs>
          <w:tab w:val="left" w:pos="584"/>
        </w:tabs>
        <w:spacing w:before="276"/>
        <w:ind w:left="143" w:right="426" w:firstLine="0"/>
        <w:jc w:val="both"/>
      </w:pPr>
      <w:r>
        <w:t>Порядок ведения личных дел педагогов и сотрудников организации, осуществляющей образовательную деятельность</w:t>
      </w:r>
    </w:p>
    <w:p w:rsidR="00C1447C" w:rsidRDefault="004E049C" w:rsidP="004D2586">
      <w:pPr>
        <w:pStyle w:val="a5"/>
        <w:numPr>
          <w:ilvl w:val="1"/>
          <w:numId w:val="12"/>
        </w:numPr>
        <w:tabs>
          <w:tab w:val="left" w:pos="601"/>
        </w:tabs>
        <w:ind w:right="423" w:firstLine="0"/>
        <w:jc w:val="both"/>
        <w:rPr>
          <w:sz w:val="24"/>
        </w:rPr>
      </w:pPr>
      <w:r>
        <w:rPr>
          <w:sz w:val="24"/>
        </w:rPr>
        <w:t xml:space="preserve">Личное дело педагогов и сотрудников общеобразовательной организации ведется в течение всего периода работы каждого педагога и сотрудника в общеобразовательной </w:t>
      </w:r>
      <w:r>
        <w:rPr>
          <w:spacing w:val="-2"/>
          <w:sz w:val="24"/>
        </w:rPr>
        <w:t>организации.</w:t>
      </w:r>
    </w:p>
    <w:p w:rsidR="00C1447C" w:rsidRDefault="004E049C" w:rsidP="004D2586">
      <w:pPr>
        <w:pStyle w:val="a5"/>
        <w:numPr>
          <w:ilvl w:val="1"/>
          <w:numId w:val="12"/>
        </w:numPr>
        <w:tabs>
          <w:tab w:val="left" w:pos="620"/>
        </w:tabs>
        <w:ind w:right="425" w:firstLine="0"/>
        <w:jc w:val="both"/>
        <w:rPr>
          <w:sz w:val="24"/>
        </w:rPr>
      </w:pPr>
      <w:r>
        <w:rPr>
          <w:sz w:val="24"/>
        </w:rPr>
        <w:t>Дальнейшее ведение личного дела педагогов и сотрудников общеобразовательной организации предусматривает помещение в дело документов, образующихся в процессе рабочей деятельности и имеющих значение для трудовых отношений:</w:t>
      </w:r>
    </w:p>
    <w:p w:rsidR="00C1447C" w:rsidRDefault="004E049C">
      <w:pPr>
        <w:pStyle w:val="a5"/>
        <w:numPr>
          <w:ilvl w:val="0"/>
          <w:numId w:val="4"/>
        </w:numPr>
        <w:tabs>
          <w:tab w:val="left" w:pos="861"/>
        </w:tabs>
        <w:ind w:left="861" w:hanging="359"/>
        <w:jc w:val="both"/>
        <w:rPr>
          <w:sz w:val="24"/>
        </w:rPr>
      </w:pPr>
      <w:r>
        <w:rPr>
          <w:sz w:val="24"/>
        </w:rPr>
        <w:t>дополнение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-2"/>
          <w:sz w:val="24"/>
        </w:rPr>
        <w:t xml:space="preserve"> </w:t>
      </w:r>
      <w:r>
        <w:rPr>
          <w:sz w:val="24"/>
        </w:rPr>
        <w:t>листку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учету</w:t>
      </w:r>
      <w:r>
        <w:rPr>
          <w:spacing w:val="-2"/>
          <w:sz w:val="24"/>
        </w:rPr>
        <w:t xml:space="preserve"> кадров;</w:t>
      </w:r>
    </w:p>
    <w:p w:rsidR="00C1447C" w:rsidRDefault="004E049C">
      <w:pPr>
        <w:pStyle w:val="a5"/>
        <w:numPr>
          <w:ilvl w:val="0"/>
          <w:numId w:val="4"/>
        </w:numPr>
        <w:tabs>
          <w:tab w:val="left" w:pos="861"/>
        </w:tabs>
        <w:ind w:left="861" w:hanging="359"/>
        <w:jc w:val="both"/>
        <w:rPr>
          <w:sz w:val="24"/>
        </w:rPr>
      </w:pP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договору;</w:t>
      </w:r>
    </w:p>
    <w:p w:rsidR="00C1447C" w:rsidRDefault="00C1447C">
      <w:pPr>
        <w:pStyle w:val="a5"/>
        <w:jc w:val="both"/>
        <w:rPr>
          <w:sz w:val="24"/>
        </w:rPr>
        <w:sectPr w:rsidR="00C1447C">
          <w:pgSz w:w="11910" w:h="16840"/>
          <w:pgMar w:top="1040" w:right="425" w:bottom="280" w:left="1559" w:header="720" w:footer="720" w:gutter="0"/>
          <w:cols w:space="720"/>
        </w:sectPr>
      </w:pPr>
    </w:p>
    <w:p w:rsidR="00C1447C" w:rsidRDefault="004E049C">
      <w:pPr>
        <w:pStyle w:val="a5"/>
        <w:numPr>
          <w:ilvl w:val="0"/>
          <w:numId w:val="4"/>
        </w:numPr>
        <w:tabs>
          <w:tab w:val="left" w:pos="862"/>
        </w:tabs>
        <w:spacing w:before="73"/>
        <w:ind w:left="862" w:right="420"/>
        <w:rPr>
          <w:sz w:val="24"/>
        </w:rPr>
      </w:pPr>
      <w:r>
        <w:rPr>
          <w:sz w:val="24"/>
        </w:rPr>
        <w:lastRenderedPageBreak/>
        <w:t>копии</w:t>
      </w:r>
      <w:r>
        <w:rPr>
          <w:spacing w:val="32"/>
          <w:sz w:val="24"/>
        </w:rPr>
        <w:t xml:space="preserve"> </w:t>
      </w:r>
      <w:r>
        <w:rPr>
          <w:sz w:val="24"/>
        </w:rPr>
        <w:t>приказов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34"/>
          <w:sz w:val="24"/>
        </w:rPr>
        <w:t xml:space="preserve"> </w:t>
      </w:r>
      <w:r>
        <w:rPr>
          <w:sz w:val="24"/>
        </w:rPr>
        <w:t>составу,</w:t>
      </w:r>
      <w:r>
        <w:rPr>
          <w:spacing w:val="3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33"/>
          <w:sz w:val="24"/>
        </w:rPr>
        <w:t xml:space="preserve"> </w:t>
      </w:r>
      <w:r>
        <w:rPr>
          <w:sz w:val="24"/>
        </w:rPr>
        <w:t>касаются</w:t>
      </w:r>
      <w:r>
        <w:rPr>
          <w:spacing w:val="3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сотрудников общеобразовательной организации;</w:t>
      </w:r>
    </w:p>
    <w:p w:rsidR="00C1447C" w:rsidRDefault="004E049C">
      <w:pPr>
        <w:pStyle w:val="a5"/>
        <w:numPr>
          <w:ilvl w:val="0"/>
          <w:numId w:val="4"/>
        </w:numPr>
        <w:tabs>
          <w:tab w:val="left" w:pos="862"/>
          <w:tab w:val="left" w:pos="1839"/>
          <w:tab w:val="left" w:pos="3455"/>
          <w:tab w:val="left" w:pos="4055"/>
          <w:tab w:val="left" w:pos="4393"/>
          <w:tab w:val="left" w:pos="5499"/>
          <w:tab w:val="left" w:pos="5847"/>
          <w:tab w:val="left" w:pos="7240"/>
        </w:tabs>
        <w:spacing w:before="1"/>
        <w:ind w:left="862" w:right="425"/>
        <w:rPr>
          <w:sz w:val="24"/>
        </w:rPr>
      </w:pPr>
      <w:r>
        <w:rPr>
          <w:spacing w:val="-2"/>
          <w:sz w:val="24"/>
        </w:rPr>
        <w:t>отзывы</w:t>
      </w:r>
      <w:r>
        <w:rPr>
          <w:sz w:val="24"/>
        </w:rPr>
        <w:tab/>
      </w:r>
      <w:r>
        <w:rPr>
          <w:spacing w:val="-2"/>
          <w:sz w:val="24"/>
        </w:rPr>
        <w:t>должностных</w:t>
      </w:r>
      <w:r>
        <w:rPr>
          <w:sz w:val="24"/>
        </w:rPr>
        <w:tab/>
      </w:r>
      <w:r>
        <w:rPr>
          <w:spacing w:val="-4"/>
          <w:sz w:val="24"/>
        </w:rPr>
        <w:t>лиц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педагоге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сотруднике</w:t>
      </w:r>
      <w:r>
        <w:rPr>
          <w:sz w:val="24"/>
        </w:rPr>
        <w:tab/>
      </w:r>
      <w:r>
        <w:rPr>
          <w:spacing w:val="-2"/>
          <w:sz w:val="24"/>
        </w:rPr>
        <w:t>общеобразовательной организации;</w:t>
      </w:r>
    </w:p>
    <w:p w:rsidR="00C1447C" w:rsidRDefault="004E049C">
      <w:pPr>
        <w:pStyle w:val="a5"/>
        <w:numPr>
          <w:ilvl w:val="0"/>
          <w:numId w:val="4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копии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-2"/>
          <w:sz w:val="24"/>
        </w:rPr>
        <w:t xml:space="preserve"> квалификации;</w:t>
      </w:r>
    </w:p>
    <w:p w:rsidR="00C1447C" w:rsidRDefault="004E049C">
      <w:pPr>
        <w:pStyle w:val="a5"/>
        <w:numPr>
          <w:ilvl w:val="0"/>
          <w:numId w:val="4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копии</w:t>
      </w:r>
      <w:r>
        <w:rPr>
          <w:spacing w:val="-5"/>
          <w:sz w:val="24"/>
        </w:rPr>
        <w:t xml:space="preserve"> </w:t>
      </w:r>
      <w:r>
        <w:rPr>
          <w:sz w:val="24"/>
        </w:rPr>
        <w:t>сертификатов,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грамот;</w:t>
      </w:r>
    </w:p>
    <w:p w:rsidR="00C1447C" w:rsidRDefault="004E049C">
      <w:pPr>
        <w:pStyle w:val="a5"/>
        <w:numPr>
          <w:ilvl w:val="0"/>
          <w:numId w:val="4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лист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заверитель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дела</w:t>
      </w:r>
      <w:r>
        <w:rPr>
          <w:spacing w:val="-3"/>
          <w:sz w:val="24"/>
        </w:rPr>
        <w:t xml:space="preserve"> </w:t>
      </w:r>
      <w:r>
        <w:rPr>
          <w:sz w:val="24"/>
        </w:rPr>
        <w:t>(составляют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сдаче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дела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архив);</w:t>
      </w:r>
    </w:p>
    <w:p w:rsidR="00C1447C" w:rsidRDefault="004E049C">
      <w:pPr>
        <w:pStyle w:val="a5"/>
        <w:numPr>
          <w:ilvl w:val="0"/>
          <w:numId w:val="4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иные</w:t>
      </w:r>
      <w:r>
        <w:rPr>
          <w:spacing w:val="-2"/>
          <w:sz w:val="24"/>
        </w:rPr>
        <w:t xml:space="preserve"> документы.</w:t>
      </w:r>
    </w:p>
    <w:p w:rsidR="00C1447C" w:rsidRDefault="00C1447C">
      <w:pPr>
        <w:pStyle w:val="a3"/>
      </w:pPr>
    </w:p>
    <w:p w:rsidR="00C1447C" w:rsidRDefault="004E049C" w:rsidP="004D2586">
      <w:pPr>
        <w:pStyle w:val="1"/>
        <w:numPr>
          <w:ilvl w:val="0"/>
          <w:numId w:val="12"/>
        </w:numPr>
        <w:tabs>
          <w:tab w:val="left" w:pos="442"/>
        </w:tabs>
        <w:ind w:left="143" w:right="427" w:firstLine="0"/>
        <w:jc w:val="both"/>
      </w:pPr>
      <w:r>
        <w:t>Порядок учёта и хранения личных дел педагогов и сотрудников организации, осуществляющей образовательную деятельность</w:t>
      </w:r>
    </w:p>
    <w:p w:rsidR="00C1447C" w:rsidRDefault="004E049C" w:rsidP="004D2586">
      <w:pPr>
        <w:pStyle w:val="a5"/>
        <w:numPr>
          <w:ilvl w:val="1"/>
          <w:numId w:val="12"/>
        </w:numPr>
        <w:tabs>
          <w:tab w:val="left" w:pos="572"/>
        </w:tabs>
        <w:ind w:right="419" w:firstLine="0"/>
        <w:jc w:val="both"/>
        <w:rPr>
          <w:sz w:val="24"/>
        </w:rPr>
      </w:pPr>
      <w:r>
        <w:rPr>
          <w:sz w:val="24"/>
        </w:rPr>
        <w:t>Хранение и учет личных дел педагогов и сотрудников организации, осуществляющей образовательную деятельность, организуются с целью быстрого и безошибочного поиска личных дел, обеспечения их сохранности, а также обеспечения конфиденциальности сведений, содержащихся в документах личных дел, от несанкционированного доступа.</w:t>
      </w:r>
    </w:p>
    <w:p w:rsidR="00C1447C" w:rsidRDefault="004E049C" w:rsidP="004D2586">
      <w:pPr>
        <w:pStyle w:val="a5"/>
        <w:numPr>
          <w:ilvl w:val="1"/>
          <w:numId w:val="12"/>
        </w:numPr>
        <w:tabs>
          <w:tab w:val="left" w:pos="563"/>
        </w:tabs>
        <w:ind w:left="563" w:hanging="420"/>
        <w:jc w:val="both"/>
        <w:rPr>
          <w:sz w:val="24"/>
        </w:rPr>
      </w:pPr>
      <w:r>
        <w:rPr>
          <w:sz w:val="24"/>
        </w:rPr>
        <w:t>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C1447C" w:rsidRDefault="004E049C" w:rsidP="004D2586">
      <w:pPr>
        <w:pStyle w:val="a5"/>
        <w:numPr>
          <w:ilvl w:val="1"/>
          <w:numId w:val="12"/>
        </w:numPr>
        <w:tabs>
          <w:tab w:val="left" w:pos="563"/>
        </w:tabs>
        <w:spacing w:before="1"/>
        <w:ind w:left="563" w:hanging="420"/>
        <w:jc w:val="both"/>
        <w:rPr>
          <w:sz w:val="24"/>
        </w:rPr>
      </w:pPr>
      <w:r>
        <w:rPr>
          <w:sz w:val="24"/>
        </w:rPr>
        <w:t>Трудовые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-2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сейфе.</w:t>
      </w:r>
    </w:p>
    <w:p w:rsidR="00C1447C" w:rsidRDefault="004E049C" w:rsidP="004D2586">
      <w:pPr>
        <w:pStyle w:val="a5"/>
        <w:numPr>
          <w:ilvl w:val="1"/>
          <w:numId w:val="12"/>
        </w:numPr>
        <w:tabs>
          <w:tab w:val="left" w:pos="577"/>
        </w:tabs>
        <w:ind w:right="423" w:firstLine="0"/>
        <w:jc w:val="both"/>
        <w:rPr>
          <w:sz w:val="24"/>
        </w:rPr>
      </w:pPr>
      <w:r>
        <w:rPr>
          <w:sz w:val="24"/>
        </w:rPr>
        <w:t>Доступ к личным делам педагогов и сотрудников общеобразовательной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 имеют только директор общеобразовательной организации либо заместители директора при исполнении обязанностей директора общеобразовательной организации.</w:t>
      </w:r>
    </w:p>
    <w:p w:rsidR="00C1447C" w:rsidRDefault="004E049C" w:rsidP="004D2586">
      <w:pPr>
        <w:pStyle w:val="a5"/>
        <w:numPr>
          <w:ilvl w:val="1"/>
          <w:numId w:val="12"/>
        </w:numPr>
        <w:tabs>
          <w:tab w:val="left" w:pos="718"/>
        </w:tabs>
        <w:ind w:right="428" w:firstLine="0"/>
        <w:jc w:val="both"/>
        <w:rPr>
          <w:sz w:val="24"/>
        </w:rPr>
      </w:pPr>
      <w:r>
        <w:rPr>
          <w:sz w:val="24"/>
        </w:rPr>
        <w:t>Систематизация личных дел педагогов и сотрудников общеобразовательной организации производится в алфавитном порядке.</w:t>
      </w:r>
    </w:p>
    <w:p w:rsidR="00C1447C" w:rsidRDefault="004E049C" w:rsidP="004D2586">
      <w:pPr>
        <w:pStyle w:val="a5"/>
        <w:numPr>
          <w:ilvl w:val="1"/>
          <w:numId w:val="12"/>
        </w:numPr>
        <w:tabs>
          <w:tab w:val="left" w:pos="589"/>
        </w:tabs>
        <w:ind w:right="423" w:firstLine="0"/>
        <w:jc w:val="both"/>
        <w:rPr>
          <w:sz w:val="24"/>
        </w:rPr>
      </w:pPr>
      <w:r>
        <w:rPr>
          <w:sz w:val="24"/>
        </w:rPr>
        <w:t>Личные дела педагогов и сотрудников общеобразовательной организации, имеющих государственные звания, премии, награды, ученые степени и звания, хранятся постоянно,</w:t>
      </w:r>
      <w:r>
        <w:rPr>
          <w:spacing w:val="40"/>
          <w:sz w:val="24"/>
        </w:rPr>
        <w:t xml:space="preserve"> </w:t>
      </w:r>
      <w:r>
        <w:rPr>
          <w:sz w:val="24"/>
        </w:rPr>
        <w:t>а остальных сотрудников – 75 лет с года увольнения работника (в соответствии с Перечнем типовых управленческих документов).</w:t>
      </w:r>
    </w:p>
    <w:p w:rsidR="00C1447C" w:rsidRDefault="00C1447C">
      <w:pPr>
        <w:pStyle w:val="a3"/>
      </w:pPr>
    </w:p>
    <w:p w:rsidR="00C1447C" w:rsidRDefault="004E049C" w:rsidP="004D2586">
      <w:pPr>
        <w:pStyle w:val="1"/>
        <w:numPr>
          <w:ilvl w:val="0"/>
          <w:numId w:val="12"/>
        </w:numPr>
        <w:tabs>
          <w:tab w:val="left" w:pos="383"/>
        </w:tabs>
        <w:ind w:left="383"/>
        <w:jc w:val="both"/>
      </w:pPr>
      <w:r>
        <w:t>Порядок</w:t>
      </w:r>
      <w:r>
        <w:rPr>
          <w:spacing w:val="-5"/>
        </w:rPr>
        <w:t xml:space="preserve"> </w:t>
      </w:r>
      <w:r>
        <w:t>выдачи</w:t>
      </w:r>
      <w:r>
        <w:rPr>
          <w:spacing w:val="-2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дел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временное</w:t>
      </w:r>
      <w:r>
        <w:rPr>
          <w:spacing w:val="-3"/>
        </w:rPr>
        <w:t xml:space="preserve"> </w:t>
      </w:r>
      <w:r>
        <w:rPr>
          <w:spacing w:val="-2"/>
        </w:rPr>
        <w:t>пользование</w:t>
      </w:r>
    </w:p>
    <w:p w:rsidR="00C1447C" w:rsidRDefault="004E049C" w:rsidP="004D2586">
      <w:pPr>
        <w:pStyle w:val="a5"/>
        <w:numPr>
          <w:ilvl w:val="1"/>
          <w:numId w:val="12"/>
        </w:numPr>
        <w:tabs>
          <w:tab w:val="left" w:pos="608"/>
        </w:tabs>
        <w:ind w:right="425" w:firstLine="0"/>
        <w:jc w:val="both"/>
        <w:rPr>
          <w:sz w:val="24"/>
        </w:rPr>
      </w:pPr>
      <w:r>
        <w:rPr>
          <w:sz w:val="24"/>
        </w:rPr>
        <w:t>Выдача личных дел (отдельных документов в составе личного дела) во временное пользование производится с разрешения директора общеобразовательной организации по заявлению сотрудника организации, осуществляющей образовательную деятельность.</w:t>
      </w:r>
    </w:p>
    <w:p w:rsidR="00C1447C" w:rsidRDefault="004E049C" w:rsidP="004D2586">
      <w:pPr>
        <w:pStyle w:val="a5"/>
        <w:numPr>
          <w:ilvl w:val="1"/>
          <w:numId w:val="12"/>
        </w:numPr>
        <w:tabs>
          <w:tab w:val="left" w:pos="814"/>
        </w:tabs>
        <w:ind w:right="420" w:firstLine="0"/>
        <w:jc w:val="both"/>
        <w:rPr>
          <w:sz w:val="24"/>
        </w:rPr>
      </w:pPr>
      <w:r>
        <w:rPr>
          <w:sz w:val="24"/>
        </w:rPr>
        <w:t>Работа (ознакомление) с личными делами педагогов и сотрудников общеобразовательной организации производится в приемной директора.</w:t>
      </w:r>
    </w:p>
    <w:p w:rsidR="00C1447C" w:rsidRDefault="004E049C" w:rsidP="004D2586">
      <w:pPr>
        <w:pStyle w:val="a5"/>
        <w:numPr>
          <w:ilvl w:val="1"/>
          <w:numId w:val="12"/>
        </w:numPr>
        <w:tabs>
          <w:tab w:val="left" w:pos="563"/>
        </w:tabs>
        <w:ind w:left="563" w:hanging="420"/>
        <w:jc w:val="both"/>
        <w:rPr>
          <w:sz w:val="24"/>
        </w:rPr>
      </w:pPr>
      <w:r>
        <w:rPr>
          <w:sz w:val="24"/>
        </w:rPr>
        <w:t>Факт</w:t>
      </w:r>
      <w:r>
        <w:rPr>
          <w:spacing w:val="-4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дела</w:t>
      </w:r>
      <w:r>
        <w:rPr>
          <w:spacing w:val="-3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контрольном</w:t>
      </w:r>
      <w:r>
        <w:rPr>
          <w:spacing w:val="-2"/>
          <w:sz w:val="24"/>
        </w:rPr>
        <w:t xml:space="preserve"> журнале.</w:t>
      </w:r>
    </w:p>
    <w:p w:rsidR="00C1447C" w:rsidRDefault="004E049C" w:rsidP="004D2586">
      <w:pPr>
        <w:pStyle w:val="a5"/>
        <w:numPr>
          <w:ilvl w:val="1"/>
          <w:numId w:val="12"/>
        </w:numPr>
        <w:tabs>
          <w:tab w:val="left" w:pos="685"/>
        </w:tabs>
        <w:ind w:right="422" w:firstLine="0"/>
        <w:jc w:val="both"/>
        <w:rPr>
          <w:sz w:val="24"/>
        </w:rPr>
      </w:pPr>
      <w:r>
        <w:rPr>
          <w:sz w:val="24"/>
        </w:rPr>
        <w:t>Изъятие отдельных документов из личного дела производится с разрешения директора общеобразовательной организации с оформлением соответствующей записи в последних 2 графах внутренней описи. При временном изъятии документа на его место (между листами соседних документов) вкладывается справка-заместитель с указанием даты и причин изъятия с подписью лица, выдавшего документ, и подписью лица, получившего его во временное пользование.</w:t>
      </w:r>
    </w:p>
    <w:p w:rsidR="00C1447C" w:rsidRDefault="00C1447C">
      <w:pPr>
        <w:pStyle w:val="a3"/>
      </w:pPr>
    </w:p>
    <w:p w:rsidR="00C1447C" w:rsidRDefault="004E049C" w:rsidP="004D2586">
      <w:pPr>
        <w:pStyle w:val="1"/>
        <w:numPr>
          <w:ilvl w:val="0"/>
          <w:numId w:val="12"/>
        </w:numPr>
        <w:tabs>
          <w:tab w:val="left" w:pos="383"/>
        </w:tabs>
        <w:spacing w:before="1"/>
        <w:ind w:left="383"/>
      </w:pPr>
      <w:r>
        <w:t>Оформление</w:t>
      </w:r>
      <w:r>
        <w:rPr>
          <w:spacing w:val="-4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дел</w:t>
      </w:r>
      <w:r>
        <w:rPr>
          <w:spacing w:val="-2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сдачей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4"/>
        </w:rPr>
        <w:t>архив</w:t>
      </w:r>
    </w:p>
    <w:p w:rsidR="00C1447C" w:rsidRDefault="004E049C" w:rsidP="004D2586">
      <w:pPr>
        <w:pStyle w:val="a5"/>
        <w:numPr>
          <w:ilvl w:val="1"/>
          <w:numId w:val="12"/>
        </w:numPr>
        <w:tabs>
          <w:tab w:val="left" w:pos="572"/>
        </w:tabs>
        <w:ind w:right="427" w:firstLine="0"/>
        <w:rPr>
          <w:sz w:val="24"/>
        </w:rPr>
      </w:pPr>
      <w:r>
        <w:rPr>
          <w:sz w:val="24"/>
        </w:rPr>
        <w:t>Оформление личных дел для передачи в архив производится специалистом по кадрам общеобразовательной организации. Эта процедура включает:</w:t>
      </w:r>
    </w:p>
    <w:p w:rsidR="00C1447C" w:rsidRDefault="004E049C">
      <w:pPr>
        <w:pStyle w:val="a5"/>
        <w:numPr>
          <w:ilvl w:val="0"/>
          <w:numId w:val="5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подшивку</w:t>
      </w:r>
      <w:r>
        <w:rPr>
          <w:spacing w:val="-3"/>
          <w:sz w:val="24"/>
        </w:rPr>
        <w:t xml:space="preserve"> </w:t>
      </w:r>
      <w:r>
        <w:rPr>
          <w:sz w:val="24"/>
        </w:rPr>
        <w:t>(переплет)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дела;</w:t>
      </w:r>
    </w:p>
    <w:p w:rsidR="00C1447C" w:rsidRDefault="004E049C">
      <w:pPr>
        <w:pStyle w:val="a5"/>
        <w:numPr>
          <w:ilvl w:val="0"/>
          <w:numId w:val="5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уточнение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нумерации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дела;</w:t>
      </w:r>
    </w:p>
    <w:p w:rsidR="00C1447C" w:rsidRDefault="004E049C">
      <w:pPr>
        <w:pStyle w:val="a5"/>
        <w:numPr>
          <w:ilvl w:val="0"/>
          <w:numId w:val="5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составление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листа-заверителя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7);</w:t>
      </w:r>
    </w:p>
    <w:p w:rsidR="00C1447C" w:rsidRDefault="004E049C">
      <w:pPr>
        <w:pStyle w:val="a5"/>
        <w:numPr>
          <w:ilvl w:val="0"/>
          <w:numId w:val="5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составление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(уточнение)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описи;</w:t>
      </w:r>
    </w:p>
    <w:p w:rsidR="00C1447C" w:rsidRDefault="004E049C">
      <w:pPr>
        <w:pStyle w:val="a5"/>
        <w:numPr>
          <w:ilvl w:val="0"/>
          <w:numId w:val="5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внесение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уточнений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реквизиты</w:t>
      </w:r>
      <w:r>
        <w:rPr>
          <w:spacing w:val="-4"/>
          <w:sz w:val="24"/>
        </w:rPr>
        <w:t xml:space="preserve"> </w:t>
      </w:r>
      <w:r>
        <w:rPr>
          <w:sz w:val="24"/>
        </w:rPr>
        <w:t>лицевой</w:t>
      </w:r>
      <w:r>
        <w:rPr>
          <w:spacing w:val="-4"/>
          <w:sz w:val="24"/>
        </w:rPr>
        <w:t xml:space="preserve"> </w:t>
      </w:r>
      <w:r>
        <w:rPr>
          <w:sz w:val="24"/>
        </w:rPr>
        <w:t>обложки</w:t>
      </w:r>
      <w:r>
        <w:rPr>
          <w:spacing w:val="-2"/>
          <w:sz w:val="24"/>
        </w:rPr>
        <w:t xml:space="preserve"> дела.</w:t>
      </w:r>
    </w:p>
    <w:p w:rsidR="00C1447C" w:rsidRDefault="004E049C" w:rsidP="004D2586">
      <w:pPr>
        <w:pStyle w:val="a5"/>
        <w:numPr>
          <w:ilvl w:val="1"/>
          <w:numId w:val="12"/>
        </w:numPr>
        <w:tabs>
          <w:tab w:val="left" w:pos="689"/>
        </w:tabs>
        <w:ind w:right="421" w:firstLine="0"/>
        <w:jc w:val="both"/>
        <w:rPr>
          <w:sz w:val="24"/>
        </w:rPr>
      </w:pPr>
      <w:r>
        <w:rPr>
          <w:sz w:val="24"/>
        </w:rPr>
        <w:t>Лист-заверитель дела должен подписать его составитель, при этом делается расшифровка должности и подписи, проставляется дата. В процессе использования архивных</w:t>
      </w:r>
      <w:r>
        <w:rPr>
          <w:spacing w:val="17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листе-заверителе</w:t>
      </w:r>
      <w:r>
        <w:rPr>
          <w:spacing w:val="17"/>
          <w:sz w:val="24"/>
        </w:rPr>
        <w:t xml:space="preserve"> </w:t>
      </w:r>
      <w:r>
        <w:rPr>
          <w:sz w:val="24"/>
        </w:rPr>
        <w:t>делаются</w:t>
      </w:r>
      <w:r>
        <w:rPr>
          <w:spacing w:val="18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7"/>
          <w:sz w:val="24"/>
        </w:rPr>
        <w:t xml:space="preserve"> </w:t>
      </w:r>
      <w:r>
        <w:rPr>
          <w:sz w:val="24"/>
        </w:rPr>
        <w:t>отметки.</w:t>
      </w:r>
      <w:r>
        <w:rPr>
          <w:spacing w:val="18"/>
          <w:sz w:val="24"/>
        </w:rPr>
        <w:t xml:space="preserve"> </w:t>
      </w:r>
      <w:r>
        <w:rPr>
          <w:sz w:val="24"/>
        </w:rPr>
        <w:t>Если</w:t>
      </w:r>
      <w:r>
        <w:rPr>
          <w:spacing w:val="19"/>
          <w:sz w:val="24"/>
        </w:rPr>
        <w:t xml:space="preserve"> </w:t>
      </w:r>
      <w:r>
        <w:rPr>
          <w:spacing w:val="-4"/>
          <w:sz w:val="24"/>
        </w:rPr>
        <w:lastRenderedPageBreak/>
        <w:t>дело</w:t>
      </w:r>
    </w:p>
    <w:p w:rsidR="00C1447C" w:rsidRDefault="00C1447C">
      <w:pPr>
        <w:pStyle w:val="a5"/>
        <w:jc w:val="both"/>
        <w:rPr>
          <w:sz w:val="24"/>
        </w:rPr>
        <w:sectPr w:rsidR="00C1447C">
          <w:pgSz w:w="11910" w:h="16840"/>
          <w:pgMar w:top="1040" w:right="425" w:bottom="280" w:left="1559" w:header="720" w:footer="720" w:gutter="0"/>
          <w:cols w:space="720"/>
        </w:sectPr>
      </w:pPr>
    </w:p>
    <w:p w:rsidR="00C1447C" w:rsidRDefault="004E049C">
      <w:pPr>
        <w:pStyle w:val="a3"/>
        <w:spacing w:before="73"/>
        <w:ind w:left="143" w:right="425"/>
        <w:jc w:val="both"/>
      </w:pPr>
      <w:r>
        <w:lastRenderedPageBreak/>
        <w:t xml:space="preserve">подшито без листа-заверителя, то его следует наклеить на внутреннюю сторону обложки </w:t>
      </w:r>
      <w:r>
        <w:rPr>
          <w:spacing w:val="-2"/>
        </w:rPr>
        <w:t>дела.</w:t>
      </w:r>
    </w:p>
    <w:p w:rsidR="00C1447C" w:rsidRDefault="004E049C" w:rsidP="004D2586">
      <w:pPr>
        <w:pStyle w:val="a5"/>
        <w:numPr>
          <w:ilvl w:val="1"/>
          <w:numId w:val="12"/>
        </w:numPr>
        <w:tabs>
          <w:tab w:val="left" w:pos="563"/>
        </w:tabs>
        <w:spacing w:before="1"/>
        <w:ind w:left="563" w:hanging="420"/>
        <w:jc w:val="both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дел</w:t>
      </w:r>
      <w:r>
        <w:rPr>
          <w:spacing w:val="-2"/>
          <w:sz w:val="24"/>
        </w:rPr>
        <w:t xml:space="preserve"> рекомендуется:</w:t>
      </w:r>
    </w:p>
    <w:p w:rsidR="00C1447C" w:rsidRDefault="004E049C">
      <w:pPr>
        <w:pStyle w:val="a5"/>
        <w:numPr>
          <w:ilvl w:val="0"/>
          <w:numId w:val="6"/>
        </w:numPr>
        <w:tabs>
          <w:tab w:val="left" w:pos="862"/>
        </w:tabs>
        <w:ind w:left="862" w:right="418"/>
        <w:jc w:val="both"/>
        <w:rPr>
          <w:sz w:val="24"/>
        </w:rPr>
      </w:pPr>
      <w:r>
        <w:rPr>
          <w:sz w:val="24"/>
        </w:rPr>
        <w:t>объединять индивидуальные личные дела уволенных сотрудников в одну обложку (объединенное дело) с таким расчетом, чтобы объем дела (тома) не превышал 250 листов (путем сшивки материалов индивидуальных дел по годам увольнения);</w:t>
      </w:r>
    </w:p>
    <w:p w:rsidR="00C1447C" w:rsidRDefault="004E049C">
      <w:pPr>
        <w:pStyle w:val="a5"/>
        <w:numPr>
          <w:ilvl w:val="0"/>
          <w:numId w:val="6"/>
        </w:numPr>
        <w:tabs>
          <w:tab w:val="left" w:pos="862"/>
        </w:tabs>
        <w:ind w:left="862" w:right="421"/>
        <w:jc w:val="both"/>
        <w:rPr>
          <w:sz w:val="24"/>
        </w:rPr>
      </w:pPr>
      <w:r>
        <w:rPr>
          <w:sz w:val="24"/>
        </w:rPr>
        <w:t>располагать материалы индивидуальных дел в пределах дела (тома) в алфавитном порядке (пофамильно), отделяя материалы, относящиеся к разным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индивидуальным делам, чистым листом бумаги с указанием на нем фамилии,</w:t>
      </w:r>
      <w:r>
        <w:rPr>
          <w:spacing w:val="40"/>
          <w:sz w:val="24"/>
        </w:rPr>
        <w:t xml:space="preserve"> </w:t>
      </w:r>
      <w:r>
        <w:rPr>
          <w:sz w:val="24"/>
        </w:rPr>
        <w:t>имени и отчества соответствующего уволенного педагога и сотрудника общеобразовательной организации;</w:t>
      </w:r>
    </w:p>
    <w:p w:rsidR="00C1447C" w:rsidRDefault="004E049C">
      <w:pPr>
        <w:pStyle w:val="a5"/>
        <w:numPr>
          <w:ilvl w:val="0"/>
          <w:numId w:val="6"/>
        </w:numPr>
        <w:tabs>
          <w:tab w:val="left" w:pos="862"/>
        </w:tabs>
        <w:ind w:left="862" w:right="426"/>
        <w:jc w:val="both"/>
        <w:rPr>
          <w:sz w:val="24"/>
        </w:rPr>
      </w:pPr>
      <w:r>
        <w:rPr>
          <w:sz w:val="24"/>
        </w:rPr>
        <w:t>снабжать каждое объединенное дело (том) внутренней описью с перечислением фамилий, имен и отчеств и указанием номеров страниц, в пределах которых расположены соответствующие документы.</w:t>
      </w:r>
    </w:p>
    <w:p w:rsidR="00C1447C" w:rsidRDefault="004E049C" w:rsidP="004D2586">
      <w:pPr>
        <w:pStyle w:val="a5"/>
        <w:numPr>
          <w:ilvl w:val="1"/>
          <w:numId w:val="12"/>
        </w:numPr>
        <w:tabs>
          <w:tab w:val="left" w:pos="584"/>
        </w:tabs>
        <w:ind w:right="427" w:firstLine="0"/>
        <w:rPr>
          <w:sz w:val="24"/>
        </w:rPr>
      </w:pPr>
      <w:r>
        <w:rPr>
          <w:sz w:val="24"/>
        </w:rPr>
        <w:t>Передача личных дел в архив осуществляется не позднее трех лет после завершения их в делопроизводстве.</w:t>
      </w:r>
    </w:p>
    <w:p w:rsidR="00C1447C" w:rsidRDefault="004E049C" w:rsidP="004D2586">
      <w:pPr>
        <w:pStyle w:val="a5"/>
        <w:numPr>
          <w:ilvl w:val="1"/>
          <w:numId w:val="12"/>
        </w:numPr>
        <w:tabs>
          <w:tab w:val="left" w:pos="742"/>
          <w:tab w:val="left" w:pos="1790"/>
          <w:tab w:val="left" w:pos="2488"/>
          <w:tab w:val="left" w:pos="3741"/>
          <w:tab w:val="left" w:pos="4110"/>
          <w:tab w:val="left" w:pos="5652"/>
          <w:tab w:val="left" w:pos="8149"/>
        </w:tabs>
        <w:spacing w:before="1"/>
        <w:ind w:right="424" w:firstLine="0"/>
        <w:rPr>
          <w:sz w:val="24"/>
        </w:rPr>
      </w:pPr>
      <w:r>
        <w:rPr>
          <w:spacing w:val="-2"/>
          <w:sz w:val="24"/>
        </w:rPr>
        <w:t>Личные</w:t>
      </w:r>
      <w:r>
        <w:rPr>
          <w:sz w:val="24"/>
        </w:rPr>
        <w:tab/>
      </w:r>
      <w:r>
        <w:rPr>
          <w:spacing w:val="-4"/>
          <w:sz w:val="24"/>
        </w:rPr>
        <w:t>дела</w:t>
      </w:r>
      <w:r>
        <w:rPr>
          <w:sz w:val="24"/>
        </w:rPr>
        <w:tab/>
      </w:r>
      <w:r>
        <w:rPr>
          <w:spacing w:val="-2"/>
          <w:sz w:val="24"/>
        </w:rPr>
        <w:t>педагогов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сотрудников</w:t>
      </w:r>
      <w:r>
        <w:rPr>
          <w:sz w:val="24"/>
        </w:rPr>
        <w:tab/>
      </w:r>
      <w:r>
        <w:rPr>
          <w:spacing w:val="-2"/>
          <w:sz w:val="24"/>
        </w:rPr>
        <w:t>общеобразовательной</w:t>
      </w:r>
      <w:r>
        <w:rPr>
          <w:sz w:val="24"/>
        </w:rPr>
        <w:tab/>
      </w:r>
      <w:r>
        <w:rPr>
          <w:spacing w:val="-2"/>
          <w:sz w:val="24"/>
        </w:rPr>
        <w:t xml:space="preserve">организации, </w:t>
      </w:r>
      <w:r>
        <w:rPr>
          <w:sz w:val="24"/>
        </w:rPr>
        <w:t>законченные</w:t>
      </w:r>
      <w:r>
        <w:rPr>
          <w:spacing w:val="23"/>
          <w:sz w:val="24"/>
        </w:rPr>
        <w:t xml:space="preserve"> </w:t>
      </w:r>
      <w:r>
        <w:rPr>
          <w:sz w:val="24"/>
        </w:rPr>
        <w:t>делопроизводством</w:t>
      </w:r>
      <w:r>
        <w:rPr>
          <w:spacing w:val="26"/>
          <w:sz w:val="24"/>
        </w:rPr>
        <w:t xml:space="preserve"> </w:t>
      </w:r>
      <w:r>
        <w:rPr>
          <w:sz w:val="24"/>
        </w:rPr>
        <w:t>до</w:t>
      </w:r>
      <w:r>
        <w:rPr>
          <w:spacing w:val="27"/>
          <w:sz w:val="24"/>
        </w:rPr>
        <w:t xml:space="preserve"> </w:t>
      </w:r>
      <w:r>
        <w:rPr>
          <w:sz w:val="24"/>
        </w:rPr>
        <w:t>1</w:t>
      </w:r>
      <w:r>
        <w:rPr>
          <w:spacing w:val="26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24"/>
          <w:sz w:val="24"/>
        </w:rPr>
        <w:t xml:space="preserve"> </w:t>
      </w:r>
      <w:r>
        <w:rPr>
          <w:sz w:val="24"/>
        </w:rPr>
        <w:t>2003</w:t>
      </w:r>
      <w:r>
        <w:rPr>
          <w:spacing w:val="27"/>
          <w:sz w:val="24"/>
        </w:rPr>
        <w:t xml:space="preserve"> </w:t>
      </w:r>
      <w:r>
        <w:rPr>
          <w:sz w:val="24"/>
        </w:rPr>
        <w:t>года,</w:t>
      </w:r>
      <w:r>
        <w:rPr>
          <w:spacing w:val="26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26"/>
          <w:sz w:val="24"/>
        </w:rPr>
        <w:t xml:space="preserve"> </w:t>
      </w:r>
      <w:r>
        <w:rPr>
          <w:sz w:val="24"/>
        </w:rPr>
        <w:t>75</w:t>
      </w:r>
      <w:r>
        <w:rPr>
          <w:spacing w:val="27"/>
          <w:sz w:val="24"/>
        </w:rPr>
        <w:t xml:space="preserve"> </w:t>
      </w:r>
      <w:r>
        <w:rPr>
          <w:sz w:val="24"/>
        </w:rPr>
        <w:t>лет,</w:t>
      </w:r>
      <w:r>
        <w:rPr>
          <w:spacing w:val="27"/>
          <w:sz w:val="24"/>
        </w:rPr>
        <w:t xml:space="preserve"> </w:t>
      </w:r>
      <w:r>
        <w:rPr>
          <w:sz w:val="24"/>
        </w:rPr>
        <w:t>после</w:t>
      </w:r>
      <w:r>
        <w:rPr>
          <w:spacing w:val="25"/>
          <w:sz w:val="24"/>
        </w:rPr>
        <w:t xml:space="preserve"> </w:t>
      </w:r>
      <w:r>
        <w:rPr>
          <w:sz w:val="24"/>
        </w:rPr>
        <w:t>1</w:t>
      </w:r>
      <w:r>
        <w:rPr>
          <w:spacing w:val="27"/>
          <w:sz w:val="24"/>
        </w:rPr>
        <w:t xml:space="preserve"> </w:t>
      </w:r>
      <w:r>
        <w:rPr>
          <w:spacing w:val="-2"/>
          <w:sz w:val="24"/>
        </w:rPr>
        <w:t>января</w:t>
      </w:r>
    </w:p>
    <w:p w:rsidR="00C1447C" w:rsidRDefault="004E049C">
      <w:pPr>
        <w:pStyle w:val="a3"/>
        <w:ind w:left="143"/>
      </w:pPr>
      <w:r>
        <w:t>2003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 xml:space="preserve">– 50 </w:t>
      </w:r>
      <w:r>
        <w:rPr>
          <w:spacing w:val="-4"/>
        </w:rPr>
        <w:t>лет.</w:t>
      </w:r>
    </w:p>
    <w:p w:rsidR="00C1447C" w:rsidRDefault="00C1447C">
      <w:pPr>
        <w:pStyle w:val="a3"/>
      </w:pPr>
    </w:p>
    <w:p w:rsidR="00C1447C" w:rsidRDefault="004E049C" w:rsidP="004D2586">
      <w:pPr>
        <w:pStyle w:val="1"/>
        <w:numPr>
          <w:ilvl w:val="0"/>
          <w:numId w:val="12"/>
        </w:numPr>
        <w:tabs>
          <w:tab w:val="left" w:pos="383"/>
        </w:tabs>
        <w:ind w:left="383"/>
      </w:pPr>
      <w:r>
        <w:rPr>
          <w:spacing w:val="-2"/>
        </w:rPr>
        <w:t>Ответственность</w:t>
      </w:r>
    </w:p>
    <w:p w:rsidR="00C1447C" w:rsidRDefault="004E049C" w:rsidP="004D2586">
      <w:pPr>
        <w:pStyle w:val="a5"/>
        <w:numPr>
          <w:ilvl w:val="1"/>
          <w:numId w:val="12"/>
        </w:numPr>
        <w:tabs>
          <w:tab w:val="left" w:pos="632"/>
        </w:tabs>
        <w:ind w:right="425" w:firstLine="0"/>
        <w:rPr>
          <w:sz w:val="24"/>
        </w:rPr>
      </w:pPr>
      <w:r>
        <w:rPr>
          <w:sz w:val="24"/>
        </w:rPr>
        <w:t>Педагоги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сотрудники</w:t>
      </w:r>
      <w:r>
        <w:rPr>
          <w:spacing w:val="40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40"/>
          <w:sz w:val="24"/>
        </w:rPr>
        <w:t xml:space="preserve"> </w:t>
      </w:r>
      <w:r>
        <w:rPr>
          <w:sz w:val="24"/>
        </w:rPr>
        <w:t>своевременно представлять директору сведения об изменениях в персональных данных.</w:t>
      </w:r>
    </w:p>
    <w:p w:rsidR="00C1447C" w:rsidRDefault="004E049C" w:rsidP="004D2586">
      <w:pPr>
        <w:pStyle w:val="a5"/>
        <w:numPr>
          <w:ilvl w:val="1"/>
          <w:numId w:val="12"/>
        </w:numPr>
        <w:tabs>
          <w:tab w:val="left" w:pos="563"/>
        </w:tabs>
        <w:ind w:left="563" w:hanging="420"/>
        <w:rPr>
          <w:sz w:val="24"/>
        </w:rPr>
      </w:pPr>
      <w:r>
        <w:rPr>
          <w:sz w:val="24"/>
        </w:rPr>
        <w:t>Работодатель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обеспечивает:</w:t>
      </w:r>
    </w:p>
    <w:p w:rsidR="00C1447C" w:rsidRDefault="004E049C">
      <w:pPr>
        <w:pStyle w:val="a5"/>
        <w:numPr>
          <w:ilvl w:val="0"/>
          <w:numId w:val="7"/>
        </w:numPr>
        <w:tabs>
          <w:tab w:val="left" w:pos="862"/>
          <w:tab w:val="left" w:pos="2390"/>
          <w:tab w:val="left" w:pos="3424"/>
          <w:tab w:val="left" w:pos="4029"/>
          <w:tab w:val="left" w:pos="5298"/>
          <w:tab w:val="left" w:pos="5683"/>
          <w:tab w:val="left" w:pos="7242"/>
        </w:tabs>
        <w:ind w:left="862" w:right="425"/>
        <w:rPr>
          <w:sz w:val="24"/>
        </w:rPr>
      </w:pPr>
      <w:r>
        <w:rPr>
          <w:spacing w:val="-2"/>
          <w:sz w:val="24"/>
        </w:rPr>
        <w:t>сохранность</w:t>
      </w:r>
      <w:r>
        <w:rPr>
          <w:sz w:val="24"/>
        </w:rPr>
        <w:tab/>
      </w:r>
      <w:r>
        <w:rPr>
          <w:spacing w:val="-2"/>
          <w:sz w:val="24"/>
        </w:rPr>
        <w:t>личных</w:t>
      </w:r>
      <w:r>
        <w:rPr>
          <w:sz w:val="24"/>
        </w:rPr>
        <w:tab/>
      </w:r>
      <w:r>
        <w:rPr>
          <w:spacing w:val="-4"/>
          <w:sz w:val="24"/>
        </w:rPr>
        <w:t>дел</w:t>
      </w:r>
      <w:r>
        <w:rPr>
          <w:sz w:val="24"/>
        </w:rPr>
        <w:tab/>
      </w:r>
      <w:r>
        <w:rPr>
          <w:spacing w:val="-2"/>
          <w:sz w:val="24"/>
        </w:rPr>
        <w:t>педагогов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сотрудников</w:t>
      </w:r>
      <w:r>
        <w:rPr>
          <w:sz w:val="24"/>
        </w:rPr>
        <w:tab/>
      </w:r>
      <w:r>
        <w:rPr>
          <w:spacing w:val="-2"/>
          <w:sz w:val="24"/>
        </w:rPr>
        <w:t>общеобразовательной организации;</w:t>
      </w:r>
    </w:p>
    <w:p w:rsidR="00C1447C" w:rsidRDefault="004E049C">
      <w:pPr>
        <w:pStyle w:val="a5"/>
        <w:numPr>
          <w:ilvl w:val="0"/>
          <w:numId w:val="7"/>
        </w:numPr>
        <w:tabs>
          <w:tab w:val="left" w:pos="862"/>
        </w:tabs>
        <w:ind w:left="862" w:right="431"/>
        <w:rPr>
          <w:sz w:val="24"/>
        </w:rPr>
      </w:pPr>
      <w:r>
        <w:rPr>
          <w:sz w:val="24"/>
        </w:rPr>
        <w:t>конфиденциальность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делах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сотрудников.</w:t>
      </w:r>
    </w:p>
    <w:p w:rsidR="00C1447C" w:rsidRDefault="00C1447C">
      <w:pPr>
        <w:pStyle w:val="a3"/>
      </w:pPr>
    </w:p>
    <w:p w:rsidR="00C1447C" w:rsidRDefault="004E049C" w:rsidP="004D2586">
      <w:pPr>
        <w:pStyle w:val="1"/>
        <w:numPr>
          <w:ilvl w:val="0"/>
          <w:numId w:val="12"/>
        </w:numPr>
        <w:tabs>
          <w:tab w:val="left" w:pos="383"/>
        </w:tabs>
        <w:ind w:left="383"/>
        <w:jc w:val="both"/>
      </w:pPr>
      <w:r>
        <w:t>Права</w:t>
      </w:r>
      <w:r>
        <w:rPr>
          <w:spacing w:val="-1"/>
        </w:rPr>
        <w:t xml:space="preserve"> </w:t>
      </w:r>
      <w:r>
        <w:t>работодателя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работника</w:t>
      </w:r>
    </w:p>
    <w:p w:rsidR="00C1447C" w:rsidRDefault="004E049C" w:rsidP="004D2586">
      <w:pPr>
        <w:pStyle w:val="a5"/>
        <w:numPr>
          <w:ilvl w:val="1"/>
          <w:numId w:val="12"/>
        </w:numPr>
        <w:tabs>
          <w:tab w:val="left" w:pos="605"/>
        </w:tabs>
        <w:ind w:right="426" w:firstLine="0"/>
        <w:jc w:val="both"/>
        <w:rPr>
          <w:sz w:val="24"/>
        </w:rPr>
      </w:pPr>
      <w:r>
        <w:rPr>
          <w:sz w:val="24"/>
        </w:rPr>
        <w:t>Для обеспечения защиты персональных данных, которые хранятся в личных делах педагогов и сотрудников общеобразовательной организации, педагоги и сотрудники общеобразовательной организации имеют право:</w:t>
      </w:r>
    </w:p>
    <w:p w:rsidR="00C1447C" w:rsidRDefault="004E049C">
      <w:pPr>
        <w:pStyle w:val="a5"/>
        <w:numPr>
          <w:ilvl w:val="0"/>
          <w:numId w:val="8"/>
        </w:numPr>
        <w:tabs>
          <w:tab w:val="left" w:pos="862"/>
        </w:tabs>
        <w:ind w:left="862" w:right="426"/>
        <w:jc w:val="both"/>
        <w:rPr>
          <w:sz w:val="24"/>
        </w:rPr>
      </w:pPr>
      <w:r>
        <w:rPr>
          <w:sz w:val="24"/>
        </w:rPr>
        <w:t xml:space="preserve">получить полную информацию о своих персональных данных и обработке этих </w:t>
      </w:r>
      <w:r>
        <w:rPr>
          <w:spacing w:val="-2"/>
          <w:sz w:val="24"/>
        </w:rPr>
        <w:t>данных;</w:t>
      </w:r>
    </w:p>
    <w:p w:rsidR="00C1447C" w:rsidRDefault="004E049C">
      <w:pPr>
        <w:pStyle w:val="a5"/>
        <w:numPr>
          <w:ilvl w:val="0"/>
          <w:numId w:val="8"/>
        </w:numPr>
        <w:tabs>
          <w:tab w:val="left" w:pos="861"/>
        </w:tabs>
        <w:ind w:left="861" w:hanging="359"/>
        <w:jc w:val="both"/>
        <w:rPr>
          <w:sz w:val="24"/>
        </w:rPr>
      </w:pPr>
      <w:r>
        <w:rPr>
          <w:sz w:val="24"/>
        </w:rPr>
        <w:t>получить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данным;</w:t>
      </w:r>
    </w:p>
    <w:p w:rsidR="00C1447C" w:rsidRDefault="004E049C">
      <w:pPr>
        <w:pStyle w:val="a5"/>
        <w:numPr>
          <w:ilvl w:val="0"/>
          <w:numId w:val="8"/>
        </w:numPr>
        <w:tabs>
          <w:tab w:val="left" w:pos="862"/>
        </w:tabs>
        <w:ind w:left="862" w:right="428"/>
        <w:jc w:val="both"/>
        <w:rPr>
          <w:sz w:val="24"/>
        </w:rPr>
      </w:pPr>
      <w:r>
        <w:rPr>
          <w:sz w:val="24"/>
        </w:rPr>
        <w:t>получить копии документов, хранящиеся в личном деле и содержащие персональные данные.</w:t>
      </w:r>
    </w:p>
    <w:p w:rsidR="00C1447C" w:rsidRDefault="004E049C">
      <w:pPr>
        <w:pStyle w:val="a5"/>
        <w:numPr>
          <w:ilvl w:val="0"/>
          <w:numId w:val="8"/>
        </w:numPr>
        <w:tabs>
          <w:tab w:val="left" w:pos="862"/>
        </w:tabs>
        <w:spacing w:before="1"/>
        <w:ind w:left="862" w:right="422"/>
        <w:jc w:val="both"/>
        <w:rPr>
          <w:sz w:val="24"/>
        </w:rPr>
      </w:pPr>
      <w:r>
        <w:rPr>
          <w:sz w:val="24"/>
        </w:rPr>
        <w:t xml:space="preserve">требовать исключения или исправления неверных и неполных персональных </w:t>
      </w:r>
      <w:r>
        <w:rPr>
          <w:spacing w:val="-2"/>
          <w:sz w:val="24"/>
        </w:rPr>
        <w:t>данных.</w:t>
      </w:r>
    </w:p>
    <w:p w:rsidR="00C1447C" w:rsidRDefault="004E049C" w:rsidP="004D2586">
      <w:pPr>
        <w:pStyle w:val="a5"/>
        <w:numPr>
          <w:ilvl w:val="1"/>
          <w:numId w:val="12"/>
        </w:numPr>
        <w:tabs>
          <w:tab w:val="left" w:pos="563"/>
        </w:tabs>
        <w:ind w:left="563" w:hanging="420"/>
        <w:jc w:val="both"/>
        <w:rPr>
          <w:sz w:val="24"/>
        </w:rPr>
      </w:pPr>
      <w:r>
        <w:rPr>
          <w:sz w:val="24"/>
        </w:rPr>
        <w:t>Работодатель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C1447C" w:rsidRDefault="004E049C">
      <w:pPr>
        <w:pStyle w:val="a5"/>
        <w:numPr>
          <w:ilvl w:val="0"/>
          <w:numId w:val="9"/>
        </w:numPr>
        <w:tabs>
          <w:tab w:val="left" w:pos="862"/>
        </w:tabs>
        <w:ind w:left="862" w:right="425"/>
        <w:jc w:val="both"/>
        <w:rPr>
          <w:sz w:val="24"/>
        </w:rPr>
      </w:pPr>
      <w:r>
        <w:rPr>
          <w:sz w:val="24"/>
        </w:rPr>
        <w:t>обрабатывать персональные данные педагогов и сотрудников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общеобразовательной организации, в том числе и на электронных носителях;</w:t>
      </w:r>
    </w:p>
    <w:p w:rsidR="00C1447C" w:rsidRDefault="004E049C">
      <w:pPr>
        <w:pStyle w:val="a5"/>
        <w:numPr>
          <w:ilvl w:val="0"/>
          <w:numId w:val="9"/>
        </w:numPr>
        <w:tabs>
          <w:tab w:val="left" w:pos="862"/>
        </w:tabs>
        <w:ind w:left="862" w:right="424"/>
        <w:jc w:val="both"/>
        <w:rPr>
          <w:sz w:val="24"/>
        </w:rPr>
      </w:pPr>
      <w:r>
        <w:rPr>
          <w:sz w:val="24"/>
        </w:rPr>
        <w:t xml:space="preserve">запросить от педагогов и сотрудников общеобразовательной организации всю необходимую информацию для ведения личных дел и обработки персональных </w:t>
      </w:r>
      <w:r>
        <w:rPr>
          <w:spacing w:val="-2"/>
          <w:sz w:val="24"/>
        </w:rPr>
        <w:t>данных.</w:t>
      </w:r>
    </w:p>
    <w:p w:rsidR="00C1447C" w:rsidRDefault="00C1447C">
      <w:pPr>
        <w:pStyle w:val="a3"/>
      </w:pPr>
    </w:p>
    <w:p w:rsidR="00C1447C" w:rsidRDefault="004E049C" w:rsidP="004D2586">
      <w:pPr>
        <w:pStyle w:val="1"/>
        <w:numPr>
          <w:ilvl w:val="0"/>
          <w:numId w:val="12"/>
        </w:numPr>
        <w:tabs>
          <w:tab w:val="left" w:pos="383"/>
        </w:tabs>
        <w:ind w:left="383"/>
        <w:jc w:val="both"/>
      </w:pPr>
      <w:r>
        <w:t>Заключительные</w:t>
      </w:r>
      <w:r>
        <w:rPr>
          <w:spacing w:val="-11"/>
        </w:rPr>
        <w:t xml:space="preserve"> </w:t>
      </w:r>
      <w:r>
        <w:rPr>
          <w:spacing w:val="-2"/>
        </w:rPr>
        <w:t>положения</w:t>
      </w:r>
    </w:p>
    <w:p w:rsidR="00C1447C" w:rsidRDefault="004E049C" w:rsidP="004D2586">
      <w:pPr>
        <w:pStyle w:val="a5"/>
        <w:numPr>
          <w:ilvl w:val="1"/>
          <w:numId w:val="12"/>
        </w:numPr>
        <w:tabs>
          <w:tab w:val="left" w:pos="565"/>
        </w:tabs>
        <w:ind w:right="423" w:firstLine="0"/>
        <w:jc w:val="both"/>
        <w:rPr>
          <w:sz w:val="24"/>
        </w:rPr>
      </w:pPr>
      <w:r>
        <w:rPr>
          <w:sz w:val="24"/>
        </w:rPr>
        <w:t>Настоящее 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локальным нормативным</w:t>
      </w:r>
      <w:r>
        <w:rPr>
          <w:spacing w:val="40"/>
          <w:sz w:val="24"/>
        </w:rPr>
        <w:t xml:space="preserve"> </w:t>
      </w:r>
      <w:r>
        <w:rPr>
          <w:sz w:val="24"/>
        </w:rPr>
        <w:t>актом,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(либо вводится в действие) приказом директора организации, осуществляющей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:rsidR="00C1447C" w:rsidRDefault="00C1447C">
      <w:pPr>
        <w:pStyle w:val="a5"/>
        <w:jc w:val="both"/>
        <w:rPr>
          <w:sz w:val="24"/>
        </w:rPr>
        <w:sectPr w:rsidR="00C1447C">
          <w:pgSz w:w="11910" w:h="16840"/>
          <w:pgMar w:top="1040" w:right="425" w:bottom="280" w:left="1559" w:header="720" w:footer="720" w:gutter="0"/>
          <w:cols w:space="720"/>
        </w:sectPr>
      </w:pPr>
    </w:p>
    <w:p w:rsidR="00C1447C" w:rsidRDefault="004E049C" w:rsidP="004D2586">
      <w:pPr>
        <w:pStyle w:val="a5"/>
        <w:numPr>
          <w:ilvl w:val="1"/>
          <w:numId w:val="12"/>
        </w:numPr>
        <w:tabs>
          <w:tab w:val="left" w:pos="622"/>
        </w:tabs>
        <w:spacing w:before="73"/>
        <w:ind w:right="423" w:firstLine="0"/>
        <w:jc w:val="both"/>
        <w:rPr>
          <w:sz w:val="24"/>
        </w:rPr>
      </w:pPr>
      <w:r>
        <w:rPr>
          <w:sz w:val="24"/>
        </w:rPr>
        <w:lastRenderedPageBreak/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</w:t>
      </w:r>
      <w:r>
        <w:rPr>
          <w:spacing w:val="-2"/>
          <w:sz w:val="24"/>
        </w:rPr>
        <w:t>Федерации.</w:t>
      </w:r>
    </w:p>
    <w:p w:rsidR="00C1447C" w:rsidRDefault="004E049C" w:rsidP="004D2586">
      <w:pPr>
        <w:pStyle w:val="a5"/>
        <w:numPr>
          <w:ilvl w:val="1"/>
          <w:numId w:val="12"/>
        </w:numPr>
        <w:tabs>
          <w:tab w:val="left" w:pos="586"/>
        </w:tabs>
        <w:spacing w:before="1"/>
        <w:ind w:right="426" w:firstLine="0"/>
        <w:jc w:val="both"/>
        <w:rPr>
          <w:sz w:val="24"/>
        </w:rPr>
      </w:pPr>
      <w:r>
        <w:rPr>
          <w:sz w:val="24"/>
        </w:rPr>
        <w:t>Положение о порядке ведения личных дел работников образовательной организации принимается на неопределенный срок. Изменения и дополнения к Положению принимаются в порядке, предусмотренном п.9.1. настоящего Положения.</w:t>
      </w:r>
    </w:p>
    <w:p w:rsidR="00C1447C" w:rsidRDefault="004E049C" w:rsidP="004D2586">
      <w:pPr>
        <w:pStyle w:val="a5"/>
        <w:numPr>
          <w:ilvl w:val="1"/>
          <w:numId w:val="12"/>
        </w:numPr>
        <w:tabs>
          <w:tab w:val="left" w:pos="629"/>
        </w:tabs>
        <w:ind w:right="428" w:firstLine="0"/>
        <w:jc w:val="both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1447C" w:rsidRDefault="00C1447C">
      <w:pPr>
        <w:pStyle w:val="a3"/>
      </w:pPr>
    </w:p>
    <w:p w:rsidR="00C1447C" w:rsidRDefault="00C1447C">
      <w:pPr>
        <w:pStyle w:val="a3"/>
      </w:pPr>
    </w:p>
    <w:p w:rsidR="00C1447C" w:rsidRDefault="00C1447C">
      <w:pPr>
        <w:pStyle w:val="a3"/>
      </w:pPr>
    </w:p>
    <w:p w:rsidR="00C1447C" w:rsidRDefault="00C1447C">
      <w:pPr>
        <w:pStyle w:val="a3"/>
      </w:pPr>
    </w:p>
    <w:p w:rsidR="00C1447C" w:rsidRDefault="00C1447C">
      <w:pPr>
        <w:pStyle w:val="a3"/>
      </w:pPr>
    </w:p>
    <w:p w:rsidR="00C1447C" w:rsidRDefault="00C1447C">
      <w:pPr>
        <w:pStyle w:val="a3"/>
      </w:pPr>
    </w:p>
    <w:p w:rsidR="00C1447C" w:rsidRDefault="00C1447C">
      <w:pPr>
        <w:pStyle w:val="a3"/>
      </w:pPr>
    </w:p>
    <w:p w:rsidR="00C1447C" w:rsidRDefault="00C1447C">
      <w:pPr>
        <w:pStyle w:val="a3"/>
      </w:pPr>
    </w:p>
    <w:p w:rsidR="00C1447C" w:rsidRDefault="00C1447C">
      <w:pPr>
        <w:pStyle w:val="a3"/>
      </w:pPr>
    </w:p>
    <w:p w:rsidR="00C1447C" w:rsidRDefault="00C1447C">
      <w:pPr>
        <w:pStyle w:val="a3"/>
      </w:pPr>
    </w:p>
    <w:p w:rsidR="00C1447C" w:rsidRDefault="00C1447C">
      <w:pPr>
        <w:pStyle w:val="a3"/>
      </w:pPr>
    </w:p>
    <w:p w:rsidR="00C1447C" w:rsidRDefault="00C1447C">
      <w:pPr>
        <w:pStyle w:val="a3"/>
      </w:pPr>
    </w:p>
    <w:p w:rsidR="00C1447C" w:rsidRDefault="00C1447C">
      <w:pPr>
        <w:pStyle w:val="a3"/>
      </w:pPr>
    </w:p>
    <w:p w:rsidR="00C1447C" w:rsidRDefault="00C1447C">
      <w:pPr>
        <w:pStyle w:val="a3"/>
      </w:pPr>
    </w:p>
    <w:p w:rsidR="00C1447C" w:rsidRDefault="00C1447C">
      <w:pPr>
        <w:pStyle w:val="a3"/>
      </w:pPr>
    </w:p>
    <w:p w:rsidR="00C1447C" w:rsidRDefault="00C1447C">
      <w:pPr>
        <w:pStyle w:val="a3"/>
      </w:pPr>
    </w:p>
    <w:p w:rsidR="00C1447C" w:rsidRDefault="00C1447C">
      <w:pPr>
        <w:pStyle w:val="a3"/>
      </w:pPr>
    </w:p>
    <w:p w:rsidR="00C1447C" w:rsidRDefault="00C1447C">
      <w:pPr>
        <w:pStyle w:val="a3"/>
      </w:pPr>
    </w:p>
    <w:p w:rsidR="00C1447C" w:rsidRDefault="00C1447C">
      <w:pPr>
        <w:pStyle w:val="a3"/>
      </w:pPr>
    </w:p>
    <w:p w:rsidR="00C1447C" w:rsidRDefault="00C1447C">
      <w:pPr>
        <w:pStyle w:val="a3"/>
      </w:pPr>
    </w:p>
    <w:p w:rsidR="00C1447C" w:rsidRDefault="00C1447C">
      <w:pPr>
        <w:pStyle w:val="a3"/>
      </w:pPr>
    </w:p>
    <w:p w:rsidR="00C1447C" w:rsidRDefault="00C1447C">
      <w:pPr>
        <w:pStyle w:val="a3"/>
      </w:pPr>
    </w:p>
    <w:p w:rsidR="00C1447C" w:rsidRDefault="00C1447C">
      <w:pPr>
        <w:pStyle w:val="a3"/>
      </w:pPr>
    </w:p>
    <w:p w:rsidR="00C1447C" w:rsidRDefault="00C1447C">
      <w:pPr>
        <w:pStyle w:val="a3"/>
      </w:pPr>
    </w:p>
    <w:p w:rsidR="00C1447C" w:rsidRDefault="00C1447C">
      <w:pPr>
        <w:pStyle w:val="a3"/>
      </w:pPr>
    </w:p>
    <w:p w:rsidR="00C1447C" w:rsidRDefault="00C1447C">
      <w:pPr>
        <w:pStyle w:val="a3"/>
      </w:pPr>
    </w:p>
    <w:p w:rsidR="00C1447C" w:rsidRDefault="00C1447C">
      <w:pPr>
        <w:pStyle w:val="a3"/>
      </w:pPr>
    </w:p>
    <w:p w:rsidR="00C1447C" w:rsidRDefault="00C1447C">
      <w:pPr>
        <w:pStyle w:val="a3"/>
      </w:pPr>
    </w:p>
    <w:p w:rsidR="00C1447C" w:rsidRDefault="00C1447C">
      <w:pPr>
        <w:pStyle w:val="a3"/>
      </w:pPr>
    </w:p>
    <w:p w:rsidR="00C1447C" w:rsidRDefault="00C1447C">
      <w:pPr>
        <w:pStyle w:val="a3"/>
      </w:pPr>
    </w:p>
    <w:p w:rsidR="00C1447C" w:rsidRDefault="00C1447C">
      <w:pPr>
        <w:pStyle w:val="a3"/>
      </w:pPr>
    </w:p>
    <w:p w:rsidR="00C1447C" w:rsidRDefault="00C1447C">
      <w:pPr>
        <w:pStyle w:val="a3"/>
      </w:pPr>
    </w:p>
    <w:p w:rsidR="00C1447C" w:rsidRDefault="00C1447C">
      <w:pPr>
        <w:pStyle w:val="a3"/>
      </w:pPr>
    </w:p>
    <w:p w:rsidR="00C1447C" w:rsidRDefault="00C1447C">
      <w:pPr>
        <w:pStyle w:val="a3"/>
      </w:pPr>
    </w:p>
    <w:p w:rsidR="00C1447C" w:rsidRDefault="00C1447C">
      <w:pPr>
        <w:pStyle w:val="a3"/>
      </w:pPr>
    </w:p>
    <w:p w:rsidR="00C1447C" w:rsidRDefault="00C1447C">
      <w:pPr>
        <w:pStyle w:val="a3"/>
      </w:pPr>
    </w:p>
    <w:p w:rsidR="00C1447C" w:rsidRDefault="00C1447C">
      <w:pPr>
        <w:pStyle w:val="a3"/>
      </w:pPr>
    </w:p>
    <w:p w:rsidR="00C1447C" w:rsidRDefault="00C1447C">
      <w:pPr>
        <w:pStyle w:val="a3"/>
      </w:pPr>
    </w:p>
    <w:p w:rsidR="00C1447C" w:rsidRDefault="00C1447C">
      <w:pPr>
        <w:pStyle w:val="a3"/>
      </w:pPr>
    </w:p>
    <w:p w:rsidR="00C1447C" w:rsidRDefault="00C1447C">
      <w:pPr>
        <w:pStyle w:val="a3"/>
      </w:pPr>
    </w:p>
    <w:p w:rsidR="00C1447C" w:rsidRDefault="00C1447C">
      <w:pPr>
        <w:pStyle w:val="a3"/>
      </w:pPr>
    </w:p>
    <w:p w:rsidR="00C1447C" w:rsidRDefault="00C1447C">
      <w:pPr>
        <w:pStyle w:val="a3"/>
      </w:pPr>
    </w:p>
    <w:p w:rsidR="00C1447C" w:rsidRDefault="00C1447C">
      <w:pPr>
        <w:pStyle w:val="a3"/>
      </w:pPr>
    </w:p>
    <w:p w:rsidR="00C1447C" w:rsidRDefault="00C1447C">
      <w:pPr>
        <w:pStyle w:val="a3"/>
      </w:pPr>
    </w:p>
    <w:p w:rsidR="00C1447C" w:rsidRDefault="00C1447C">
      <w:pPr>
        <w:pStyle w:val="a3"/>
      </w:pPr>
    </w:p>
    <w:p w:rsidR="00C1447C" w:rsidRDefault="00C1447C">
      <w:pPr>
        <w:pStyle w:val="a3"/>
      </w:pPr>
    </w:p>
    <w:p w:rsidR="00C1447C" w:rsidRDefault="00C1447C">
      <w:pPr>
        <w:pStyle w:val="a3"/>
        <w:spacing w:before="2"/>
      </w:pPr>
    </w:p>
    <w:p w:rsidR="00C1447C" w:rsidRDefault="004E049C">
      <w:pPr>
        <w:pStyle w:val="a3"/>
        <w:spacing w:line="276" w:lineRule="auto"/>
        <w:ind w:left="6184" w:right="419" w:firstLine="1608"/>
        <w:jc w:val="right"/>
      </w:pPr>
      <w:r>
        <w:t>Приложение</w:t>
      </w:r>
      <w:r>
        <w:rPr>
          <w:spacing w:val="-15"/>
        </w:rPr>
        <w:t xml:space="preserve"> </w:t>
      </w:r>
      <w:r>
        <w:t>№1 к</w:t>
      </w:r>
      <w:r>
        <w:rPr>
          <w:spacing w:val="-8"/>
        </w:rPr>
        <w:t xml:space="preserve"> </w:t>
      </w:r>
      <w:r>
        <w:t>положению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порядке</w:t>
      </w:r>
      <w:r>
        <w:rPr>
          <w:spacing w:val="-9"/>
        </w:rPr>
        <w:t xml:space="preserve"> </w:t>
      </w:r>
      <w:r>
        <w:t>ведения личных дел работников</w:t>
      </w:r>
    </w:p>
    <w:p w:rsidR="00C1447C" w:rsidRDefault="004E049C">
      <w:pPr>
        <w:pStyle w:val="1"/>
        <w:spacing w:before="1"/>
        <w:ind w:left="-1" w:right="278"/>
        <w:jc w:val="center"/>
      </w:pPr>
      <w:r>
        <w:t>Журнал</w:t>
      </w:r>
      <w:r>
        <w:rPr>
          <w:spacing w:val="-2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rPr>
          <w:spacing w:val="-5"/>
        </w:rPr>
        <w:t>дел</w:t>
      </w:r>
    </w:p>
    <w:p w:rsidR="00C1447C" w:rsidRDefault="00C1447C">
      <w:pPr>
        <w:pStyle w:val="1"/>
        <w:jc w:val="center"/>
        <w:sectPr w:rsidR="00C1447C">
          <w:pgSz w:w="11910" w:h="16840"/>
          <w:pgMar w:top="1040" w:right="425" w:bottom="280" w:left="1559" w:header="720" w:footer="720" w:gutter="0"/>
          <w:cols w:space="720"/>
        </w:sectPr>
      </w:pPr>
    </w:p>
    <w:tbl>
      <w:tblPr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"/>
        <w:gridCol w:w="1051"/>
        <w:gridCol w:w="1224"/>
        <w:gridCol w:w="895"/>
        <w:gridCol w:w="1222"/>
        <w:gridCol w:w="1114"/>
        <w:gridCol w:w="1224"/>
        <w:gridCol w:w="1366"/>
        <w:gridCol w:w="1063"/>
      </w:tblGrid>
      <w:tr w:rsidR="00C1447C">
        <w:trPr>
          <w:trHeight w:val="5398"/>
        </w:trPr>
        <w:tc>
          <w:tcPr>
            <w:tcW w:w="413" w:type="dxa"/>
          </w:tcPr>
          <w:p w:rsidR="00C1447C" w:rsidRDefault="004E049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C1447C" w:rsidRDefault="00C1447C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C1447C" w:rsidRDefault="004E049C">
            <w:pPr>
              <w:pStyle w:val="TableParagraph"/>
              <w:spacing w:line="276" w:lineRule="auto"/>
              <w:ind w:left="107" w:right="92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п/ </w:t>
            </w: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1051" w:type="dxa"/>
          </w:tcPr>
          <w:p w:rsidR="00C1447C" w:rsidRDefault="004E049C">
            <w:pPr>
              <w:pStyle w:val="TableParagraph"/>
              <w:tabs>
                <w:tab w:val="left" w:pos="573"/>
              </w:tabs>
              <w:spacing w:before="1" w:line="276" w:lineRule="auto"/>
              <w:ind w:left="105" w:right="9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 xml:space="preserve">оформл </w:t>
            </w:r>
            <w:r>
              <w:rPr>
                <w:spacing w:val="-6"/>
                <w:sz w:val="24"/>
              </w:rPr>
              <w:t>е-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ния </w:t>
            </w:r>
            <w:r>
              <w:rPr>
                <w:spacing w:val="-2"/>
                <w:sz w:val="24"/>
              </w:rPr>
              <w:t xml:space="preserve">личного </w:t>
            </w: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1224" w:type="dxa"/>
          </w:tcPr>
          <w:p w:rsidR="00C1447C" w:rsidRDefault="004E049C">
            <w:pPr>
              <w:pStyle w:val="TableParagraph"/>
              <w:spacing w:before="1" w:line="276" w:lineRule="auto"/>
              <w:ind w:left="107" w:righ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Фамилия, </w:t>
            </w:r>
            <w:r>
              <w:rPr>
                <w:spacing w:val="-4"/>
                <w:sz w:val="24"/>
              </w:rPr>
              <w:t>имя,</w:t>
            </w:r>
          </w:p>
          <w:p w:rsidR="00C1447C" w:rsidRDefault="004E049C">
            <w:pPr>
              <w:pStyle w:val="TableParagraph"/>
              <w:spacing w:line="276" w:lineRule="auto"/>
              <w:ind w:left="107" w:right="2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отчество педагога </w:t>
            </w:r>
            <w:r>
              <w:rPr>
                <w:spacing w:val="-10"/>
                <w:sz w:val="24"/>
              </w:rPr>
              <w:t>и</w:t>
            </w:r>
          </w:p>
          <w:p w:rsidR="00C1447C" w:rsidRDefault="004E049C">
            <w:pPr>
              <w:pStyle w:val="TableParagraph"/>
              <w:spacing w:line="276" w:lineRule="auto"/>
              <w:ind w:left="107" w:righ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сотрудни </w:t>
            </w:r>
            <w:r>
              <w:rPr>
                <w:spacing w:val="-6"/>
                <w:sz w:val="24"/>
              </w:rPr>
              <w:t>ка</w:t>
            </w:r>
          </w:p>
        </w:tc>
        <w:tc>
          <w:tcPr>
            <w:tcW w:w="895" w:type="dxa"/>
          </w:tcPr>
          <w:p w:rsidR="00C1447C" w:rsidRDefault="004E049C">
            <w:pPr>
              <w:pStyle w:val="TableParagraph"/>
              <w:spacing w:before="1" w:line="276" w:lineRule="auto"/>
              <w:ind w:left="105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Табел </w:t>
            </w:r>
            <w:r>
              <w:rPr>
                <w:sz w:val="24"/>
              </w:rPr>
              <w:t>ь-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ный </w:t>
            </w:r>
            <w:r>
              <w:rPr>
                <w:spacing w:val="-2"/>
                <w:sz w:val="24"/>
              </w:rPr>
              <w:t>номер</w:t>
            </w:r>
          </w:p>
        </w:tc>
        <w:tc>
          <w:tcPr>
            <w:tcW w:w="1222" w:type="dxa"/>
          </w:tcPr>
          <w:p w:rsidR="00C1447C" w:rsidRDefault="004E049C">
            <w:pPr>
              <w:pStyle w:val="TableParagraph"/>
              <w:spacing w:before="1" w:line="276" w:lineRule="auto"/>
              <w:ind w:left="106" w:right="1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Должнос </w:t>
            </w:r>
            <w:r>
              <w:rPr>
                <w:spacing w:val="-6"/>
                <w:sz w:val="24"/>
              </w:rPr>
              <w:t>ть</w:t>
            </w:r>
          </w:p>
          <w:p w:rsidR="00C1447C" w:rsidRDefault="004E049C">
            <w:pPr>
              <w:pStyle w:val="TableParagraph"/>
              <w:spacing w:line="276" w:lineRule="auto"/>
              <w:ind w:left="106" w:right="1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(профес- </w:t>
            </w:r>
            <w:r>
              <w:rPr>
                <w:spacing w:val="-4"/>
                <w:sz w:val="24"/>
              </w:rPr>
              <w:t xml:space="preserve">сия, </w:t>
            </w:r>
            <w:r>
              <w:rPr>
                <w:spacing w:val="-2"/>
                <w:sz w:val="24"/>
              </w:rPr>
              <w:t>специаль</w:t>
            </w:r>
          </w:p>
          <w:p w:rsidR="00C1447C" w:rsidRDefault="004E049C">
            <w:pPr>
              <w:pStyle w:val="TableParagraph"/>
              <w:spacing w:line="276" w:lineRule="auto"/>
              <w:ind w:left="106" w:right="2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-ность) педагога </w:t>
            </w:r>
            <w:r>
              <w:rPr>
                <w:spacing w:val="-10"/>
                <w:sz w:val="24"/>
              </w:rPr>
              <w:t>и</w:t>
            </w:r>
          </w:p>
          <w:p w:rsidR="00C1447C" w:rsidRDefault="004E049C">
            <w:pPr>
              <w:pStyle w:val="TableParagraph"/>
              <w:spacing w:before="1" w:line="276" w:lineRule="auto"/>
              <w:ind w:left="106"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сотрудни </w:t>
            </w:r>
            <w:r>
              <w:rPr>
                <w:spacing w:val="-6"/>
                <w:sz w:val="24"/>
              </w:rPr>
              <w:t>ка</w:t>
            </w:r>
          </w:p>
        </w:tc>
        <w:tc>
          <w:tcPr>
            <w:tcW w:w="1114" w:type="dxa"/>
          </w:tcPr>
          <w:p w:rsidR="00C1447C" w:rsidRDefault="004E049C">
            <w:pPr>
              <w:pStyle w:val="TableParagraph"/>
              <w:spacing w:before="1" w:line="276" w:lineRule="auto"/>
              <w:ind w:left="108" w:right="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Структу </w:t>
            </w:r>
            <w:r>
              <w:rPr>
                <w:spacing w:val="-4"/>
                <w:sz w:val="24"/>
              </w:rPr>
              <w:t xml:space="preserve">р-ное </w:t>
            </w:r>
            <w:r>
              <w:rPr>
                <w:spacing w:val="-2"/>
                <w:sz w:val="24"/>
              </w:rPr>
              <w:t>подразд е-ление</w:t>
            </w:r>
          </w:p>
        </w:tc>
        <w:tc>
          <w:tcPr>
            <w:tcW w:w="1224" w:type="dxa"/>
          </w:tcPr>
          <w:p w:rsidR="00C1447C" w:rsidRDefault="004E049C">
            <w:pPr>
              <w:pStyle w:val="TableParagraph"/>
              <w:tabs>
                <w:tab w:val="left" w:pos="983"/>
              </w:tabs>
              <w:spacing w:before="1" w:line="276" w:lineRule="auto"/>
              <w:ind w:left="108" w:right="99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номер приказа</w:t>
            </w:r>
          </w:p>
          <w:p w:rsidR="00C1447C" w:rsidRDefault="004E049C">
            <w:pPr>
              <w:pStyle w:val="TableParagraph"/>
              <w:spacing w:line="276" w:lineRule="auto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(распоря- </w:t>
            </w:r>
            <w:r>
              <w:rPr>
                <w:sz w:val="24"/>
              </w:rPr>
              <w:t>жения)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приеме педагога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C1447C" w:rsidRDefault="004E049C">
            <w:pPr>
              <w:pStyle w:val="TableParagraph"/>
              <w:tabs>
                <w:tab w:val="left" w:pos="880"/>
              </w:tabs>
              <w:spacing w:before="1" w:line="276" w:lineRule="auto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сотрудни </w:t>
            </w:r>
            <w:r>
              <w:rPr>
                <w:spacing w:val="-5"/>
                <w:sz w:val="24"/>
              </w:rPr>
              <w:t>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C1447C" w:rsidRDefault="004E049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работу</w:t>
            </w:r>
          </w:p>
        </w:tc>
        <w:tc>
          <w:tcPr>
            <w:tcW w:w="1366" w:type="dxa"/>
          </w:tcPr>
          <w:p w:rsidR="00C1447C" w:rsidRDefault="004E049C">
            <w:pPr>
              <w:pStyle w:val="TableParagraph"/>
              <w:tabs>
                <w:tab w:val="left" w:pos="1128"/>
              </w:tabs>
              <w:spacing w:before="1" w:line="276" w:lineRule="auto"/>
              <w:ind w:left="108" w:right="96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номер приказа</w:t>
            </w:r>
          </w:p>
          <w:p w:rsidR="00C1447C" w:rsidRDefault="004E049C">
            <w:pPr>
              <w:pStyle w:val="TableParagraph"/>
              <w:tabs>
                <w:tab w:val="left" w:pos="1137"/>
              </w:tabs>
              <w:spacing w:line="276" w:lineRule="auto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(распоря- жения)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 xml:space="preserve">прекраще- </w:t>
            </w:r>
            <w:r>
              <w:rPr>
                <w:spacing w:val="-4"/>
                <w:sz w:val="24"/>
              </w:rPr>
              <w:t>нии</w:t>
            </w:r>
          </w:p>
          <w:p w:rsidR="00C1447C" w:rsidRDefault="004E049C">
            <w:pPr>
              <w:pStyle w:val="TableParagraph"/>
              <w:spacing w:line="278" w:lineRule="auto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(расторже- </w:t>
            </w:r>
            <w:r>
              <w:rPr>
                <w:spacing w:val="-4"/>
                <w:sz w:val="24"/>
              </w:rPr>
              <w:t>нии)</w:t>
            </w:r>
          </w:p>
          <w:p w:rsidR="00C1447C" w:rsidRDefault="004E049C">
            <w:pPr>
              <w:pStyle w:val="TableParagraph"/>
              <w:spacing w:line="276" w:lineRule="auto"/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трудового </w:t>
            </w:r>
            <w:r>
              <w:rPr>
                <w:sz w:val="24"/>
              </w:rPr>
              <w:t>договора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педагогом </w:t>
            </w:r>
            <w:r>
              <w:rPr>
                <w:spacing w:val="-10"/>
                <w:sz w:val="24"/>
              </w:rPr>
              <w:t>и</w:t>
            </w:r>
          </w:p>
          <w:p w:rsidR="00C1447C" w:rsidRDefault="004E049C">
            <w:pPr>
              <w:pStyle w:val="TableParagraph"/>
              <w:spacing w:line="276" w:lineRule="auto"/>
              <w:ind w:left="108" w:right="1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сотрудник </w:t>
            </w:r>
            <w:r>
              <w:rPr>
                <w:spacing w:val="-6"/>
                <w:sz w:val="24"/>
              </w:rPr>
              <w:t xml:space="preserve">ом </w:t>
            </w:r>
            <w:r>
              <w:rPr>
                <w:spacing w:val="-2"/>
                <w:sz w:val="24"/>
              </w:rPr>
              <w:t>(увольне-</w:t>
            </w:r>
          </w:p>
          <w:p w:rsidR="00C1447C" w:rsidRDefault="004E049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нии)</w:t>
            </w:r>
          </w:p>
        </w:tc>
        <w:tc>
          <w:tcPr>
            <w:tcW w:w="1063" w:type="dxa"/>
          </w:tcPr>
          <w:p w:rsidR="00C1447C" w:rsidRDefault="004E049C">
            <w:pPr>
              <w:pStyle w:val="TableParagraph"/>
              <w:spacing w:before="1" w:line="276" w:lineRule="auto"/>
              <w:ind w:left="105" w:right="1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Примеч </w:t>
            </w:r>
            <w:r>
              <w:rPr>
                <w:sz w:val="24"/>
              </w:rPr>
              <w:t>а- ние</w:t>
            </w:r>
          </w:p>
        </w:tc>
      </w:tr>
      <w:tr w:rsidR="00C1447C">
        <w:trPr>
          <w:trHeight w:val="316"/>
        </w:trPr>
        <w:tc>
          <w:tcPr>
            <w:tcW w:w="413" w:type="dxa"/>
          </w:tcPr>
          <w:p w:rsidR="00C1447C" w:rsidRDefault="004E049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51" w:type="dxa"/>
          </w:tcPr>
          <w:p w:rsidR="00C1447C" w:rsidRDefault="004E049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24" w:type="dxa"/>
          </w:tcPr>
          <w:p w:rsidR="00C1447C" w:rsidRDefault="004E049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5" w:type="dxa"/>
          </w:tcPr>
          <w:p w:rsidR="00C1447C" w:rsidRDefault="004E049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22" w:type="dxa"/>
          </w:tcPr>
          <w:p w:rsidR="00C1447C" w:rsidRDefault="004E049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14" w:type="dxa"/>
          </w:tcPr>
          <w:p w:rsidR="00C1447C" w:rsidRDefault="004E049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24" w:type="dxa"/>
          </w:tcPr>
          <w:p w:rsidR="00C1447C" w:rsidRDefault="004E049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366" w:type="dxa"/>
          </w:tcPr>
          <w:p w:rsidR="00C1447C" w:rsidRDefault="004E049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063" w:type="dxa"/>
          </w:tcPr>
          <w:p w:rsidR="00C1447C" w:rsidRDefault="004E049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C1447C">
        <w:trPr>
          <w:trHeight w:val="318"/>
        </w:trPr>
        <w:tc>
          <w:tcPr>
            <w:tcW w:w="413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1051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1224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895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1222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1114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1224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1366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1063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</w:tr>
    </w:tbl>
    <w:p w:rsidR="00C1447C" w:rsidRDefault="00C1447C">
      <w:pPr>
        <w:pStyle w:val="TableParagraph"/>
        <w:rPr>
          <w:sz w:val="24"/>
        </w:rPr>
        <w:sectPr w:rsidR="00C1447C">
          <w:pgSz w:w="11910" w:h="16840"/>
          <w:pgMar w:top="1100" w:right="425" w:bottom="280" w:left="1559" w:header="720" w:footer="720" w:gutter="0"/>
          <w:cols w:space="720"/>
        </w:sectPr>
      </w:pPr>
    </w:p>
    <w:p w:rsidR="00C1447C" w:rsidRDefault="00C1447C">
      <w:pPr>
        <w:pStyle w:val="a3"/>
        <w:rPr>
          <w:b/>
        </w:rPr>
      </w:pPr>
    </w:p>
    <w:p w:rsidR="00C1447C" w:rsidRDefault="00C1447C">
      <w:pPr>
        <w:pStyle w:val="a3"/>
        <w:rPr>
          <w:b/>
        </w:rPr>
      </w:pPr>
    </w:p>
    <w:p w:rsidR="00C1447C" w:rsidRDefault="00C1447C">
      <w:pPr>
        <w:pStyle w:val="a3"/>
        <w:spacing w:before="74"/>
        <w:rPr>
          <w:b/>
        </w:rPr>
      </w:pPr>
    </w:p>
    <w:p w:rsidR="00C1447C" w:rsidRDefault="004E049C">
      <w:pPr>
        <w:ind w:left="3575"/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3827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1216025</wp:posOffset>
                </wp:positionV>
                <wp:extent cx="1528445" cy="168910"/>
                <wp:effectExtent l="0" t="0" r="0" b="0"/>
                <wp:wrapNone/>
                <wp:docPr id="2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8445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1447C" w:rsidRDefault="004E049C">
                            <w:pPr>
                              <w:pStyle w:val="a3"/>
                              <w:spacing w:line="266" w:lineRule="exact"/>
                            </w:pPr>
                            <w:r>
                              <w:t>Индекс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дела</w:t>
                            </w:r>
                            <w:r>
                              <w:rPr>
                                <w:spacing w:val="-2"/>
                              </w:rPr>
                              <w:t xml:space="preserve"> _________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85.1pt;margin-top:95.75pt;width:120.35pt;height:13.3pt;z-index:-25167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" filled="f" stroked="f">
                <v:textbox inset="0,0,0,0">
                  <w:txbxContent>
                    <w:p w:rsidR="00C1447C" w:rsidRDefault="004E049C">
                      <w:pPr>
                        <w:pStyle w:val="a3"/>
                        <w:spacing w:line="266" w:lineRule="exact"/>
                      </w:pPr>
                      <w:r>
                        <w:t>Индекс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дела</w:t>
                      </w:r>
                      <w:r>
                        <w:rPr>
                          <w:spacing w:val="-2"/>
                        </w:rPr>
                        <w:t xml:space="preserve"> _________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39296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266700</wp:posOffset>
                </wp:positionV>
                <wp:extent cx="1828800" cy="1257300"/>
                <wp:effectExtent l="0" t="0" r="0" b="0"/>
                <wp:wrapNone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257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125730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1257300"/>
                              </a:lnTo>
                              <a:lnTo>
                                <a:pt x="1828800" y="1257300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24CE00" id="Graphic 3" o:spid="_x0000_s1026" style="position:absolute;margin-left:85.05pt;margin-top:21pt;width:2in;height:99pt;z-index:-25167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57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" path="m1828800,l,,,1257300r1828800,l1828800,xe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24"/>
        </w:rPr>
        <w:t>Обложка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личного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дела</w:t>
      </w:r>
    </w:p>
    <w:p w:rsidR="00C1447C" w:rsidRDefault="004E049C">
      <w:pPr>
        <w:pStyle w:val="a3"/>
        <w:spacing w:before="73"/>
        <w:ind w:left="77" w:right="419" w:firstLine="1608"/>
        <w:jc w:val="right"/>
      </w:pPr>
      <w:r>
        <w:br w:type="column"/>
      </w:r>
      <w:r>
        <w:lastRenderedPageBreak/>
        <w:t>Приложение</w:t>
      </w:r>
      <w:r>
        <w:rPr>
          <w:spacing w:val="-15"/>
        </w:rPr>
        <w:t xml:space="preserve"> </w:t>
      </w:r>
      <w:r>
        <w:t>№2 к</w:t>
      </w:r>
      <w:r>
        <w:rPr>
          <w:spacing w:val="-8"/>
        </w:rPr>
        <w:t xml:space="preserve"> </w:t>
      </w:r>
      <w:r>
        <w:t>положению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порядке</w:t>
      </w:r>
      <w:r>
        <w:rPr>
          <w:spacing w:val="-9"/>
        </w:rPr>
        <w:t xml:space="preserve"> </w:t>
      </w:r>
      <w:r>
        <w:t>ведения личных дел работников</w:t>
      </w:r>
    </w:p>
    <w:p w:rsidR="00C1447C" w:rsidRDefault="00C1447C">
      <w:pPr>
        <w:pStyle w:val="a3"/>
        <w:jc w:val="right"/>
        <w:sectPr w:rsidR="00C1447C">
          <w:pgSz w:w="11910" w:h="16840"/>
          <w:pgMar w:top="1040" w:right="425" w:bottom="280" w:left="1559" w:header="720" w:footer="720" w:gutter="0"/>
          <w:cols w:num="2" w:space="720" w:equalWidth="0">
            <w:col w:w="6067" w:space="40"/>
            <w:col w:w="3819"/>
          </w:cols>
        </w:sectPr>
      </w:pPr>
    </w:p>
    <w:p w:rsidR="00C1447C" w:rsidRDefault="00C1447C">
      <w:pPr>
        <w:pStyle w:val="a3"/>
        <w:spacing w:before="10"/>
        <w:rPr>
          <w:sz w:val="11"/>
        </w:rPr>
      </w:pPr>
    </w:p>
    <w:p w:rsidR="00C1447C" w:rsidRDefault="004E049C">
      <w:pPr>
        <w:pStyle w:val="a3"/>
        <w:ind w:left="13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1828800" cy="1257300"/>
                <wp:effectExtent l="9525" t="0" r="0" b="9525"/>
                <wp:docPr id="4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573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1447C" w:rsidRDefault="00C1447C">
                            <w:pPr>
                              <w:pStyle w:val="a3"/>
                              <w:rPr>
                                <w:sz w:val="22"/>
                              </w:rPr>
                            </w:pPr>
                          </w:p>
                          <w:p w:rsidR="00C1447C" w:rsidRDefault="00C1447C">
                            <w:pPr>
                              <w:pStyle w:val="a3"/>
                              <w:spacing w:before="74"/>
                              <w:rPr>
                                <w:sz w:val="22"/>
                              </w:rPr>
                            </w:pPr>
                          </w:p>
                          <w:p w:rsidR="00C1447C" w:rsidRDefault="004E049C">
                            <w:pPr>
                              <w:tabs>
                                <w:tab w:val="left" w:pos="2444"/>
                              </w:tabs>
                              <w:ind w:left="144"/>
                            </w:pPr>
                            <w:r>
                              <w:rPr>
                                <w:rFonts w:ascii="Calibri" w:hAnsi="Calibri"/>
                              </w:rPr>
                              <w:t>Фонд №</w:t>
                            </w:r>
                            <w:r>
                              <w:rPr>
                                <w:rFonts w:ascii="Calibri" w:hAnsi="Calibri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C1447C" w:rsidRDefault="00C1447C">
                            <w:pPr>
                              <w:pStyle w:val="a3"/>
                              <w:rPr>
                                <w:sz w:val="22"/>
                              </w:rPr>
                            </w:pPr>
                          </w:p>
                          <w:p w:rsidR="00C1447C" w:rsidRDefault="00C1447C">
                            <w:pPr>
                              <w:pStyle w:val="a3"/>
                              <w:spacing w:before="243"/>
                              <w:rPr>
                                <w:sz w:val="22"/>
                              </w:rPr>
                            </w:pPr>
                          </w:p>
                          <w:p w:rsidR="00C1447C" w:rsidRDefault="004E049C">
                            <w:pPr>
                              <w:tabs>
                                <w:tab w:val="left" w:pos="2410"/>
                              </w:tabs>
                              <w:ind w:left="144"/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Опись №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4" o:spid="_x0000_s1027" type="#_x0000_t202" style="width:2in;height:9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" filled="f">
                <v:textbox inset="0,0,0,0">
                  <w:txbxContent>
                    <w:p w:rsidR="00C1447C" w:rsidRDefault="00C1447C">
                      <w:pPr>
                        <w:pStyle w:val="a3"/>
                        <w:rPr>
                          <w:sz w:val="22"/>
                        </w:rPr>
                      </w:pPr>
                    </w:p>
                    <w:p w:rsidR="00C1447C" w:rsidRDefault="00C1447C">
                      <w:pPr>
                        <w:pStyle w:val="a3"/>
                        <w:spacing w:before="74"/>
                        <w:rPr>
                          <w:sz w:val="22"/>
                        </w:rPr>
                      </w:pPr>
                    </w:p>
                    <w:p w:rsidR="00C1447C" w:rsidRDefault="004E049C">
                      <w:pPr>
                        <w:tabs>
                          <w:tab w:val="left" w:pos="2444"/>
                        </w:tabs>
                        <w:ind w:left="144"/>
                      </w:pPr>
                      <w:r>
                        <w:rPr>
                          <w:rFonts w:ascii="Calibri" w:hAnsi="Calibri"/>
                        </w:rPr>
                        <w:t>Фонд №</w:t>
                      </w:r>
                      <w:r>
                        <w:rPr>
                          <w:rFonts w:ascii="Calibri" w:hAnsi="Calibri"/>
                          <w:spacing w:val="80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C1447C" w:rsidRDefault="00C1447C">
                      <w:pPr>
                        <w:pStyle w:val="a3"/>
                        <w:rPr>
                          <w:sz w:val="22"/>
                        </w:rPr>
                      </w:pPr>
                    </w:p>
                    <w:p w:rsidR="00C1447C" w:rsidRDefault="00C1447C">
                      <w:pPr>
                        <w:pStyle w:val="a3"/>
                        <w:spacing w:before="243"/>
                        <w:rPr>
                          <w:sz w:val="22"/>
                        </w:rPr>
                      </w:pPr>
                    </w:p>
                    <w:p w:rsidR="00C1447C" w:rsidRDefault="004E049C">
                      <w:pPr>
                        <w:tabs>
                          <w:tab w:val="left" w:pos="2410"/>
                        </w:tabs>
                        <w:ind w:left="144"/>
                      </w:pPr>
                      <w:r>
                        <w:rPr>
                          <w:rFonts w:ascii="Calibri" w:hAnsi="Calibri"/>
                        </w:rPr>
                        <w:t xml:space="preserve">Опись №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1447C" w:rsidRDefault="004E049C">
      <w:pPr>
        <w:pStyle w:val="a3"/>
        <w:spacing w:before="11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032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233045</wp:posOffset>
                </wp:positionV>
                <wp:extent cx="5867400" cy="127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0A036F" id="Graphic 5" o:spid="_x0000_s1026" style="position:absolute;margin-left:85.1pt;margin-top:18.35pt;width:462pt;height:.1pt;z-index:-25167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1447C" w:rsidRDefault="004E049C">
      <w:pPr>
        <w:pStyle w:val="a3"/>
        <w:tabs>
          <w:tab w:val="left" w:pos="6736"/>
        </w:tabs>
        <w:spacing w:before="43" w:after="19" w:line="552" w:lineRule="auto"/>
        <w:ind w:left="2961" w:right="2998" w:hanging="243"/>
      </w:pPr>
      <w:r>
        <w:t>(название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 xml:space="preserve">организации) ЛИЧНОЕ ДЕЛО № </w:t>
      </w:r>
      <w:r>
        <w:rPr>
          <w:u w:val="single"/>
        </w:rPr>
        <w:tab/>
      </w:r>
    </w:p>
    <w:p w:rsidR="00C1447C" w:rsidRDefault="004E049C">
      <w:pPr>
        <w:pStyle w:val="a3"/>
        <w:spacing w:line="28" w:lineRule="exact"/>
        <w:ind w:left="11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978525" cy="18415"/>
                <wp:effectExtent l="0" t="0" r="0" b="0"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525" cy="18415"/>
                          <a:chOff x="0" y="0"/>
                          <a:chExt cx="5978525" cy="1841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597852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8525" h="18415">
                                <a:moveTo>
                                  <a:pt x="59780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5978017" y="18288"/>
                                </a:lnTo>
                                <a:lnTo>
                                  <a:pt x="59780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5AAB24" id="Group 6" o:spid="_x0000_s1026" style="width:470.75pt;height:1.45pt;mso-position-horizontal-relative:char;mso-position-vertical-relative:line" coordsize="59785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">
                <v:shape id="Graphic 7" o:spid="_x0000_s1027" style="position:absolute;width:59785;height:184;visibility:visible;mso-wrap-style:square;v-text-anchor:top" coordsize="597852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" path="m5978017,l,,,18288r5978017,l5978017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C1447C" w:rsidRDefault="004E049C">
      <w:pPr>
        <w:pStyle w:val="a3"/>
        <w:spacing w:before="2"/>
        <w:ind w:right="280"/>
        <w:jc w:val="center"/>
      </w:pPr>
      <w:r>
        <w:t>(заголовок</w:t>
      </w:r>
      <w:r>
        <w:rPr>
          <w:spacing w:val="-3"/>
        </w:rPr>
        <w:t xml:space="preserve"> </w:t>
      </w:r>
      <w:r>
        <w:rPr>
          <w:spacing w:val="-4"/>
        </w:rPr>
        <w:t>дела)</w:t>
      </w:r>
    </w:p>
    <w:p w:rsidR="00C1447C" w:rsidRDefault="00C1447C">
      <w:pPr>
        <w:pStyle w:val="a3"/>
      </w:pPr>
    </w:p>
    <w:p w:rsidR="00C1447C" w:rsidRDefault="00C1447C">
      <w:pPr>
        <w:pStyle w:val="a3"/>
        <w:spacing w:before="125"/>
      </w:pPr>
    </w:p>
    <w:p w:rsidR="00C1447C" w:rsidRDefault="004E049C">
      <w:pPr>
        <w:pStyle w:val="a3"/>
        <w:tabs>
          <w:tab w:val="left" w:pos="7816"/>
          <w:tab w:val="left" w:pos="9553"/>
        </w:tabs>
        <w:ind w:left="6108"/>
      </w:pPr>
      <w:r>
        <w:t>Дата</w:t>
      </w:r>
      <w:r>
        <w:rPr>
          <w:spacing w:val="-2"/>
        </w:rPr>
        <w:t xml:space="preserve"> начала</w:t>
      </w:r>
      <w:r>
        <w:tab/>
      </w:r>
      <w:r>
        <w:rPr>
          <w:u w:val="single"/>
        </w:rPr>
        <w:tab/>
      </w:r>
    </w:p>
    <w:p w:rsidR="00C1447C" w:rsidRDefault="00C1447C">
      <w:pPr>
        <w:pStyle w:val="a3"/>
        <w:spacing w:before="84"/>
      </w:pPr>
    </w:p>
    <w:p w:rsidR="00C1447C" w:rsidRDefault="004E049C">
      <w:pPr>
        <w:pStyle w:val="a3"/>
        <w:tabs>
          <w:tab w:val="left" w:pos="9553"/>
        </w:tabs>
        <w:ind w:left="6136"/>
      </w:pPr>
      <w:r>
        <w:t xml:space="preserve">Дата окончания </w:t>
      </w:r>
      <w:r>
        <w:rPr>
          <w:u w:val="single"/>
        </w:rPr>
        <w:tab/>
      </w:r>
    </w:p>
    <w:p w:rsidR="00C1447C" w:rsidRDefault="00C1447C">
      <w:pPr>
        <w:pStyle w:val="a3"/>
        <w:spacing w:before="81"/>
      </w:pPr>
    </w:p>
    <w:p w:rsidR="00C1447C" w:rsidRDefault="004E049C">
      <w:pPr>
        <w:pStyle w:val="a3"/>
        <w:tabs>
          <w:tab w:val="left" w:pos="1081"/>
          <w:tab w:val="left" w:pos="1610"/>
        </w:tabs>
        <w:spacing w:before="1" w:line="276" w:lineRule="auto"/>
        <w:ind w:left="143" w:right="7612"/>
      </w:pPr>
      <w:r>
        <w:rPr>
          <w:spacing w:val="-6"/>
        </w:rPr>
        <w:t>На</w:t>
      </w:r>
      <w:r>
        <w:tab/>
      </w:r>
      <w:r>
        <w:rPr>
          <w:u w:val="single"/>
        </w:rPr>
        <w:tab/>
      </w:r>
      <w:r>
        <w:rPr>
          <w:spacing w:val="-55"/>
          <w:u w:val="single"/>
        </w:rPr>
        <w:t xml:space="preserve"> </w:t>
      </w:r>
      <w:r>
        <w:rPr>
          <w:spacing w:val="-2"/>
        </w:rPr>
        <w:t xml:space="preserve">листах </w:t>
      </w:r>
      <w:r>
        <w:t xml:space="preserve">Хранить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лет</w:t>
      </w:r>
    </w:p>
    <w:p w:rsidR="00C1447C" w:rsidRDefault="004E049C">
      <w:pPr>
        <w:pStyle w:val="a3"/>
        <w:spacing w:before="3"/>
        <w:rPr>
          <w:sz w:val="5"/>
        </w:rPr>
      </w:pPr>
      <w:r>
        <w:rPr>
          <w:noProof/>
          <w:sz w:val="5"/>
          <w:lang w:eastAsia="ru-RU"/>
        </w:rPr>
        <mc:AlternateContent>
          <mc:Choice Requires="wps">
            <w:drawing>
              <wp:anchor distT="0" distB="0" distL="0" distR="0" simplePos="0" relativeHeight="251641344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58420</wp:posOffset>
                </wp:positionV>
                <wp:extent cx="1828800" cy="1257300"/>
                <wp:effectExtent l="0" t="0" r="0" b="0"/>
                <wp:wrapTopAndBottom/>
                <wp:docPr id="8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573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1447C" w:rsidRDefault="00C1447C">
                            <w:pPr>
                              <w:pStyle w:val="a3"/>
                              <w:rPr>
                                <w:sz w:val="22"/>
                              </w:rPr>
                            </w:pPr>
                          </w:p>
                          <w:p w:rsidR="00C1447C" w:rsidRDefault="00C1447C">
                            <w:pPr>
                              <w:pStyle w:val="a3"/>
                              <w:spacing w:before="77"/>
                              <w:rPr>
                                <w:sz w:val="22"/>
                              </w:rPr>
                            </w:pPr>
                          </w:p>
                          <w:p w:rsidR="00C1447C" w:rsidRDefault="004E049C">
                            <w:pPr>
                              <w:tabs>
                                <w:tab w:val="left" w:pos="2444"/>
                              </w:tabs>
                              <w:ind w:left="144"/>
                            </w:pPr>
                            <w:r>
                              <w:rPr>
                                <w:rFonts w:ascii="Calibri" w:hAnsi="Calibri"/>
                              </w:rPr>
                              <w:t>Фонд №</w:t>
                            </w:r>
                            <w:r>
                              <w:rPr>
                                <w:rFonts w:ascii="Calibri" w:hAnsi="Calibri"/>
                                <w:spacing w:val="97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C1447C" w:rsidRDefault="00C1447C">
                            <w:pPr>
                              <w:pStyle w:val="a3"/>
                              <w:rPr>
                                <w:sz w:val="22"/>
                              </w:rPr>
                            </w:pPr>
                          </w:p>
                          <w:p w:rsidR="00C1447C" w:rsidRDefault="00C1447C">
                            <w:pPr>
                              <w:pStyle w:val="a3"/>
                              <w:spacing w:before="243"/>
                              <w:rPr>
                                <w:sz w:val="22"/>
                              </w:rPr>
                            </w:pPr>
                          </w:p>
                          <w:p w:rsidR="00C1447C" w:rsidRDefault="004E049C">
                            <w:pPr>
                              <w:tabs>
                                <w:tab w:val="left" w:pos="2410"/>
                              </w:tabs>
                              <w:ind w:left="144"/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Опись №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o:spid="_x0000_s1028" type="#_x0000_t202" style="position:absolute;margin-left:85.05pt;margin-top:4.6pt;width:2in;height:99pt;z-index:-25167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" filled="f">
                <v:textbox inset="0,0,0,0">
                  <w:txbxContent>
                    <w:p w:rsidR="00C1447C" w:rsidRDefault="00C1447C">
                      <w:pPr>
                        <w:pStyle w:val="a3"/>
                        <w:rPr>
                          <w:sz w:val="22"/>
                        </w:rPr>
                      </w:pPr>
                    </w:p>
                    <w:p w:rsidR="00C1447C" w:rsidRDefault="00C1447C">
                      <w:pPr>
                        <w:pStyle w:val="a3"/>
                        <w:spacing w:before="77"/>
                        <w:rPr>
                          <w:sz w:val="22"/>
                        </w:rPr>
                      </w:pPr>
                    </w:p>
                    <w:p w:rsidR="00C1447C" w:rsidRDefault="004E049C">
                      <w:pPr>
                        <w:tabs>
                          <w:tab w:val="left" w:pos="2444"/>
                        </w:tabs>
                        <w:ind w:left="144"/>
                      </w:pPr>
                      <w:r>
                        <w:rPr>
                          <w:rFonts w:ascii="Calibri" w:hAnsi="Calibri"/>
                        </w:rPr>
                        <w:t>Фонд №</w:t>
                      </w:r>
                      <w:r>
                        <w:rPr>
                          <w:rFonts w:ascii="Calibri" w:hAnsi="Calibri"/>
                          <w:spacing w:val="97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C1447C" w:rsidRDefault="00C1447C">
                      <w:pPr>
                        <w:pStyle w:val="a3"/>
                        <w:rPr>
                          <w:sz w:val="22"/>
                        </w:rPr>
                      </w:pPr>
                    </w:p>
                    <w:p w:rsidR="00C1447C" w:rsidRDefault="00C1447C">
                      <w:pPr>
                        <w:pStyle w:val="a3"/>
                        <w:spacing w:before="243"/>
                        <w:rPr>
                          <w:sz w:val="22"/>
                        </w:rPr>
                      </w:pPr>
                    </w:p>
                    <w:p w:rsidR="00C1447C" w:rsidRDefault="004E049C">
                      <w:pPr>
                        <w:tabs>
                          <w:tab w:val="left" w:pos="2410"/>
                        </w:tabs>
                        <w:ind w:left="144"/>
                      </w:pPr>
                      <w:r>
                        <w:rPr>
                          <w:rFonts w:ascii="Calibri" w:hAnsi="Calibri"/>
                        </w:rPr>
                        <w:t xml:space="preserve">Опись №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1447C" w:rsidRDefault="00C1447C">
      <w:pPr>
        <w:pStyle w:val="a3"/>
        <w:rPr>
          <w:sz w:val="5"/>
        </w:rPr>
        <w:sectPr w:rsidR="00C1447C">
          <w:type w:val="continuous"/>
          <w:pgSz w:w="11910" w:h="16840"/>
          <w:pgMar w:top="1040" w:right="425" w:bottom="280" w:left="1559" w:header="720" w:footer="720" w:gutter="0"/>
          <w:cols w:space="720"/>
        </w:sectPr>
      </w:pPr>
    </w:p>
    <w:p w:rsidR="00C1447C" w:rsidRDefault="004E049C">
      <w:pPr>
        <w:pStyle w:val="a3"/>
        <w:spacing w:before="73"/>
        <w:ind w:left="6184" w:right="419" w:firstLine="1608"/>
        <w:jc w:val="right"/>
      </w:pPr>
      <w:r>
        <w:lastRenderedPageBreak/>
        <w:t>Приложение</w:t>
      </w:r>
      <w:r>
        <w:rPr>
          <w:spacing w:val="-15"/>
        </w:rPr>
        <w:t xml:space="preserve"> </w:t>
      </w:r>
      <w:r>
        <w:t>№3 к</w:t>
      </w:r>
      <w:r>
        <w:rPr>
          <w:spacing w:val="-8"/>
        </w:rPr>
        <w:t xml:space="preserve"> </w:t>
      </w:r>
      <w:r>
        <w:t>положению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порядке</w:t>
      </w:r>
      <w:r>
        <w:rPr>
          <w:spacing w:val="-9"/>
        </w:rPr>
        <w:t xml:space="preserve"> </w:t>
      </w:r>
      <w:r>
        <w:t>ведения личных дел работников</w:t>
      </w:r>
    </w:p>
    <w:p w:rsidR="00C1447C" w:rsidRDefault="00C1447C">
      <w:pPr>
        <w:pStyle w:val="a3"/>
        <w:spacing w:before="44"/>
      </w:pPr>
    </w:p>
    <w:p w:rsidR="00C1447C" w:rsidRDefault="004E049C">
      <w:pPr>
        <w:pStyle w:val="a3"/>
        <w:ind w:left="-1" w:right="282"/>
        <w:jc w:val="center"/>
      </w:pPr>
      <w:r>
        <w:rPr>
          <w:spacing w:val="-2"/>
        </w:rPr>
        <w:t>ОПИСЬ</w:t>
      </w:r>
    </w:p>
    <w:p w:rsidR="00C1447C" w:rsidRDefault="004E049C">
      <w:pPr>
        <w:pStyle w:val="a3"/>
        <w:spacing w:before="41"/>
        <w:ind w:left="-1" w:right="276"/>
        <w:jc w:val="center"/>
      </w:pPr>
      <w:r>
        <w:t>документов,</w:t>
      </w:r>
      <w:r>
        <w:rPr>
          <w:spacing w:val="-6"/>
        </w:rPr>
        <w:t xml:space="preserve"> </w:t>
      </w:r>
      <w:r>
        <w:t>имеющихся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личном</w:t>
      </w:r>
      <w:r>
        <w:rPr>
          <w:spacing w:val="-3"/>
        </w:rPr>
        <w:t xml:space="preserve"> </w:t>
      </w:r>
      <w:r>
        <w:rPr>
          <w:spacing w:val="-4"/>
        </w:rPr>
        <w:t>деле</w:t>
      </w:r>
    </w:p>
    <w:p w:rsidR="00C1447C" w:rsidRDefault="004E049C">
      <w:pPr>
        <w:pStyle w:val="a3"/>
        <w:spacing w:before="5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2368" behindDoc="1" locked="0" layoutInCell="1" allowOverlap="1">
                <wp:simplePos x="0" y="0"/>
                <wp:positionH relativeFrom="page">
                  <wp:posOffset>2641600</wp:posOffset>
                </wp:positionH>
                <wp:positionV relativeFrom="paragraph">
                  <wp:posOffset>197485</wp:posOffset>
                </wp:positionV>
                <wp:extent cx="2819400" cy="1270"/>
                <wp:effectExtent l="0" t="0" r="0" b="0"/>
                <wp:wrapTopAndBottom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44D924" id="Graphic 9" o:spid="_x0000_s1026" style="position:absolute;margin-left:208pt;margin-top:15.55pt;width:222pt;height:.1pt;z-index:-25167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" path="m,l2819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1447C" w:rsidRDefault="00C1447C">
      <w:pPr>
        <w:pStyle w:val="a3"/>
        <w:rPr>
          <w:sz w:val="20"/>
        </w:rPr>
      </w:pPr>
    </w:p>
    <w:p w:rsidR="00C1447C" w:rsidRDefault="00C1447C">
      <w:pPr>
        <w:pStyle w:val="a3"/>
        <w:spacing w:before="217"/>
        <w:rPr>
          <w:sz w:val="20"/>
        </w:rPr>
      </w:pPr>
    </w:p>
    <w:tbl>
      <w:tblPr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1"/>
        <w:gridCol w:w="1548"/>
        <w:gridCol w:w="1600"/>
        <w:gridCol w:w="1939"/>
        <w:gridCol w:w="1291"/>
        <w:gridCol w:w="2381"/>
      </w:tblGrid>
      <w:tr w:rsidR="00C1447C">
        <w:trPr>
          <w:trHeight w:val="1269"/>
        </w:trPr>
        <w:tc>
          <w:tcPr>
            <w:tcW w:w="811" w:type="dxa"/>
          </w:tcPr>
          <w:p w:rsidR="00C1447C" w:rsidRDefault="004E049C">
            <w:pPr>
              <w:pStyle w:val="TableParagraph"/>
              <w:spacing w:line="276" w:lineRule="auto"/>
              <w:ind w:left="107" w:right="36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1548" w:type="dxa"/>
          </w:tcPr>
          <w:p w:rsidR="00C1447C" w:rsidRDefault="004E049C">
            <w:pPr>
              <w:pStyle w:val="TableParagraph"/>
              <w:spacing w:line="276" w:lineRule="auto"/>
              <w:ind w:left="105" w:right="353"/>
              <w:rPr>
                <w:sz w:val="24"/>
              </w:rPr>
            </w:pPr>
            <w:r>
              <w:rPr>
                <w:spacing w:val="-2"/>
                <w:sz w:val="24"/>
              </w:rPr>
              <w:t>Название документа</w:t>
            </w:r>
          </w:p>
        </w:tc>
        <w:tc>
          <w:tcPr>
            <w:tcW w:w="1600" w:type="dxa"/>
          </w:tcPr>
          <w:p w:rsidR="00C1447C" w:rsidRDefault="004E049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>включения</w:t>
            </w:r>
          </w:p>
          <w:p w:rsidR="00C1447C" w:rsidRDefault="004E049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документа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:rsidR="00C1447C" w:rsidRDefault="004E049C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дело</w:t>
            </w:r>
          </w:p>
        </w:tc>
        <w:tc>
          <w:tcPr>
            <w:tcW w:w="1939" w:type="dxa"/>
          </w:tcPr>
          <w:p w:rsidR="00C1447C" w:rsidRDefault="004E049C">
            <w:pPr>
              <w:pStyle w:val="TableParagraph"/>
              <w:spacing w:line="276" w:lineRule="auto"/>
              <w:ind w:left="109" w:right="618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листов</w:t>
            </w:r>
          </w:p>
        </w:tc>
        <w:tc>
          <w:tcPr>
            <w:tcW w:w="1291" w:type="dxa"/>
          </w:tcPr>
          <w:p w:rsidR="00C1447C" w:rsidRDefault="004E049C">
            <w:pPr>
              <w:pStyle w:val="TableParagraph"/>
              <w:spacing w:line="276" w:lineRule="auto"/>
              <w:ind w:left="107" w:right="36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>изъятия</w:t>
            </w:r>
          </w:p>
          <w:p w:rsidR="00C1447C" w:rsidRDefault="004E049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</w:t>
            </w:r>
          </w:p>
        </w:tc>
        <w:tc>
          <w:tcPr>
            <w:tcW w:w="2381" w:type="dxa"/>
          </w:tcPr>
          <w:p w:rsidR="00C1447C" w:rsidRDefault="004E049C">
            <w:pPr>
              <w:pStyle w:val="TableParagraph"/>
              <w:tabs>
                <w:tab w:val="left" w:pos="797"/>
                <w:tab w:val="left" w:pos="1629"/>
                <w:tab w:val="left" w:pos="2027"/>
              </w:tabs>
              <w:spacing w:line="276" w:lineRule="auto"/>
              <w:ind w:left="110" w:right="92"/>
              <w:rPr>
                <w:sz w:val="24"/>
              </w:rPr>
            </w:pPr>
            <w:r>
              <w:rPr>
                <w:spacing w:val="-4"/>
                <w:sz w:val="24"/>
              </w:rPr>
              <w:t>Кем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изъят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какой причине</w:t>
            </w:r>
          </w:p>
        </w:tc>
      </w:tr>
      <w:tr w:rsidR="00C1447C">
        <w:trPr>
          <w:trHeight w:val="316"/>
        </w:trPr>
        <w:tc>
          <w:tcPr>
            <w:tcW w:w="811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1548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1600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1939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1291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</w:tr>
      <w:tr w:rsidR="00C1447C">
        <w:trPr>
          <w:trHeight w:val="319"/>
        </w:trPr>
        <w:tc>
          <w:tcPr>
            <w:tcW w:w="811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1548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1600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1939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1291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</w:tr>
      <w:tr w:rsidR="00C1447C">
        <w:trPr>
          <w:trHeight w:val="316"/>
        </w:trPr>
        <w:tc>
          <w:tcPr>
            <w:tcW w:w="811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1548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1600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1939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1291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</w:tr>
      <w:tr w:rsidR="00C1447C">
        <w:trPr>
          <w:trHeight w:val="318"/>
        </w:trPr>
        <w:tc>
          <w:tcPr>
            <w:tcW w:w="811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1548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1600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1939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1291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</w:tr>
      <w:tr w:rsidR="00C1447C">
        <w:trPr>
          <w:trHeight w:val="316"/>
        </w:trPr>
        <w:tc>
          <w:tcPr>
            <w:tcW w:w="811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1548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1600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1939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1291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</w:tr>
    </w:tbl>
    <w:p w:rsidR="00C1447C" w:rsidRDefault="00C1447C">
      <w:pPr>
        <w:pStyle w:val="a3"/>
      </w:pPr>
    </w:p>
    <w:p w:rsidR="00C1447C" w:rsidRDefault="00C1447C">
      <w:pPr>
        <w:pStyle w:val="a3"/>
        <w:spacing w:before="85"/>
      </w:pPr>
    </w:p>
    <w:p w:rsidR="00C1447C" w:rsidRDefault="004E049C">
      <w:pPr>
        <w:pStyle w:val="a3"/>
        <w:tabs>
          <w:tab w:val="left" w:pos="2742"/>
        </w:tabs>
        <w:ind w:left="143"/>
      </w:pPr>
      <w:r>
        <w:t xml:space="preserve">Итого: </w:t>
      </w:r>
      <w:r>
        <w:rPr>
          <w:u w:val="single"/>
        </w:rPr>
        <w:tab/>
      </w:r>
      <w:r>
        <w:rPr>
          <w:spacing w:val="-2"/>
        </w:rPr>
        <w:t>документов</w:t>
      </w:r>
    </w:p>
    <w:p w:rsidR="00C1447C" w:rsidRDefault="004E049C">
      <w:pPr>
        <w:pStyle w:val="a3"/>
        <w:spacing w:before="41"/>
        <w:ind w:left="1402"/>
      </w:pPr>
      <w:r>
        <w:t>(цифрами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прописью)</w:t>
      </w:r>
    </w:p>
    <w:p w:rsidR="00C1447C" w:rsidRDefault="00C1447C">
      <w:pPr>
        <w:pStyle w:val="a3"/>
      </w:pPr>
    </w:p>
    <w:p w:rsidR="00C1447C" w:rsidRDefault="00C1447C">
      <w:pPr>
        <w:pStyle w:val="a3"/>
      </w:pPr>
    </w:p>
    <w:p w:rsidR="00C1447C" w:rsidRDefault="00C1447C">
      <w:pPr>
        <w:pStyle w:val="a3"/>
        <w:spacing w:before="165"/>
      </w:pPr>
    </w:p>
    <w:p w:rsidR="00C1447C" w:rsidRDefault="004E049C">
      <w:pPr>
        <w:pStyle w:val="a3"/>
        <w:tabs>
          <w:tab w:val="left" w:pos="5926"/>
        </w:tabs>
        <w:spacing w:before="1"/>
        <w:ind w:left="143"/>
      </w:pPr>
      <w:r>
        <w:t xml:space="preserve">Количество листов внутренней описи </w:t>
      </w:r>
      <w:r>
        <w:rPr>
          <w:u w:val="single"/>
        </w:rPr>
        <w:tab/>
      </w:r>
    </w:p>
    <w:p w:rsidR="00C1447C" w:rsidRDefault="004E049C">
      <w:pPr>
        <w:pStyle w:val="a3"/>
        <w:spacing w:before="41"/>
        <w:ind w:left="6204"/>
      </w:pPr>
      <w:r>
        <w:t>(цифрами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прописью)</w:t>
      </w:r>
    </w:p>
    <w:p w:rsidR="00C1447C" w:rsidRDefault="00C1447C">
      <w:pPr>
        <w:pStyle w:val="a3"/>
        <w:spacing w:before="84"/>
      </w:pPr>
    </w:p>
    <w:p w:rsidR="00C1447C" w:rsidRDefault="004E049C">
      <w:pPr>
        <w:pStyle w:val="a3"/>
        <w:tabs>
          <w:tab w:val="left" w:pos="1387"/>
        </w:tabs>
        <w:spacing w:line="276" w:lineRule="auto"/>
        <w:ind w:left="143" w:right="793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36224" behindDoc="0" locked="0" layoutInCell="1" allowOverlap="1">
                <wp:simplePos x="0" y="0"/>
                <wp:positionH relativeFrom="page">
                  <wp:posOffset>4965700</wp:posOffset>
                </wp:positionH>
                <wp:positionV relativeFrom="paragraph">
                  <wp:posOffset>373380</wp:posOffset>
                </wp:positionV>
                <wp:extent cx="2056130" cy="1270"/>
                <wp:effectExtent l="0" t="0" r="0" b="0"/>
                <wp:wrapNone/>
                <wp:docPr id="10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6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6130">
                              <a:moveTo>
                                <a:pt x="0" y="0"/>
                              </a:moveTo>
                              <a:lnTo>
                                <a:pt x="2055876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EB17D1" id="Graphic 10" o:spid="_x0000_s1026" style="position:absolute;margin-left:391pt;margin-top:29.4pt;width:161.9pt;height:.1pt;z-index:25163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56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" path="m,l2055876,e" filled="f" strokeweight=".17183mm">
                <v:path arrowok="t"/>
                <w10:wrap anchorx="page"/>
              </v:shape>
            </w:pict>
          </mc:Fallback>
        </mc:AlternateContent>
      </w:r>
      <w:r>
        <w:t>Ответственный</w:t>
      </w:r>
      <w:r>
        <w:rPr>
          <w:spacing w:val="-15"/>
        </w:rPr>
        <w:t xml:space="preserve"> </w:t>
      </w:r>
      <w:r>
        <w:t xml:space="preserve">за </w:t>
      </w:r>
      <w:r>
        <w:rPr>
          <w:spacing w:val="-2"/>
        </w:rPr>
        <w:t>кадровый</w:t>
      </w:r>
      <w:r>
        <w:tab/>
      </w:r>
      <w:r>
        <w:rPr>
          <w:spacing w:val="-2"/>
        </w:rPr>
        <w:t>учет:</w:t>
      </w:r>
    </w:p>
    <w:p w:rsidR="00C1447C" w:rsidRDefault="004E049C">
      <w:pPr>
        <w:pStyle w:val="a3"/>
        <w:spacing w:before="1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339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171450</wp:posOffset>
                </wp:positionV>
                <wp:extent cx="2057400" cy="1270"/>
                <wp:effectExtent l="0" t="0" r="0" b="0"/>
                <wp:wrapTopAndBottom/>
                <wp:docPr id="11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>
                              <a:moveTo>
                                <a:pt x="0" y="0"/>
                              </a:moveTo>
                              <a:lnTo>
                                <a:pt x="205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2BCD57" id="Graphic 11" o:spid="_x0000_s1026" style="position:absolute;margin-left:85.1pt;margin-top:13.5pt;width:162pt;height:.1pt;z-index:-25167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5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" path="m,l205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1447C" w:rsidRDefault="004E049C">
      <w:pPr>
        <w:pStyle w:val="a3"/>
        <w:spacing w:before="41"/>
        <w:ind w:left="5844"/>
      </w:pPr>
      <w:r>
        <w:rPr>
          <w:spacing w:val="-2"/>
        </w:rPr>
        <w:t>(подпись)</w:t>
      </w:r>
    </w:p>
    <w:p w:rsidR="00C1447C" w:rsidRDefault="004E049C">
      <w:pPr>
        <w:pStyle w:val="a3"/>
        <w:tabs>
          <w:tab w:val="left" w:pos="742"/>
          <w:tab w:val="left" w:pos="2302"/>
          <w:tab w:val="left" w:pos="3017"/>
        </w:tabs>
        <w:spacing w:before="43"/>
        <w:ind w:left="143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4"/>
        </w:rPr>
        <w:t>.202</w:t>
      </w:r>
      <w:r>
        <w:rPr>
          <w:u w:val="single"/>
        </w:rPr>
        <w:tab/>
      </w:r>
      <w:r>
        <w:rPr>
          <w:spacing w:val="-4"/>
        </w:rPr>
        <w:t>года</w:t>
      </w:r>
    </w:p>
    <w:p w:rsidR="00C1447C" w:rsidRDefault="00C1447C">
      <w:pPr>
        <w:pStyle w:val="a3"/>
        <w:sectPr w:rsidR="00C1447C">
          <w:pgSz w:w="11910" w:h="16840"/>
          <w:pgMar w:top="1040" w:right="425" w:bottom="280" w:left="1559" w:header="720" w:footer="720" w:gutter="0"/>
          <w:cols w:space="720"/>
        </w:sectPr>
      </w:pPr>
    </w:p>
    <w:p w:rsidR="00C1447C" w:rsidRDefault="004E049C">
      <w:pPr>
        <w:pStyle w:val="a3"/>
        <w:spacing w:before="70"/>
        <w:ind w:left="6184" w:right="419" w:firstLine="1608"/>
        <w:jc w:val="right"/>
      </w:pPr>
      <w:r>
        <w:lastRenderedPageBreak/>
        <w:t>Приложение</w:t>
      </w:r>
      <w:r>
        <w:rPr>
          <w:spacing w:val="-15"/>
        </w:rPr>
        <w:t xml:space="preserve"> </w:t>
      </w:r>
      <w:r>
        <w:t>№4 к</w:t>
      </w:r>
      <w:r>
        <w:rPr>
          <w:spacing w:val="-8"/>
        </w:rPr>
        <w:t xml:space="preserve"> </w:t>
      </w:r>
      <w:r>
        <w:t>положению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порядке</w:t>
      </w:r>
      <w:r>
        <w:rPr>
          <w:spacing w:val="-9"/>
        </w:rPr>
        <w:t xml:space="preserve"> </w:t>
      </w:r>
      <w:r>
        <w:t>ведения личных дел работников</w:t>
      </w:r>
    </w:p>
    <w:p w:rsidR="00C1447C" w:rsidRDefault="00C1447C">
      <w:pPr>
        <w:pStyle w:val="a3"/>
      </w:pPr>
    </w:p>
    <w:p w:rsidR="00C1447C" w:rsidRDefault="00C1447C">
      <w:pPr>
        <w:pStyle w:val="a3"/>
      </w:pPr>
    </w:p>
    <w:p w:rsidR="00C1447C" w:rsidRDefault="00C1447C">
      <w:pPr>
        <w:pStyle w:val="a3"/>
        <w:spacing w:before="124"/>
      </w:pPr>
    </w:p>
    <w:p w:rsidR="00C1447C" w:rsidRDefault="004E049C">
      <w:pPr>
        <w:pStyle w:val="a3"/>
        <w:spacing w:before="1"/>
        <w:ind w:left="143"/>
      </w:pPr>
      <w:r>
        <w:rPr>
          <w:spacing w:val="-2"/>
        </w:rPr>
        <w:t>Ф.И.О.</w:t>
      </w:r>
    </w:p>
    <w:p w:rsidR="00C1447C" w:rsidRDefault="004E049C">
      <w:pPr>
        <w:pStyle w:val="a3"/>
        <w:spacing w:before="5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441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197485</wp:posOffset>
                </wp:positionV>
                <wp:extent cx="5562600" cy="1270"/>
                <wp:effectExtent l="0" t="0" r="0" b="0"/>
                <wp:wrapTopAndBottom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2600">
                              <a:moveTo>
                                <a:pt x="0" y="0"/>
                              </a:moveTo>
                              <a:lnTo>
                                <a:pt x="556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C60BDC" id="Graphic 12" o:spid="_x0000_s1026" style="position:absolute;margin-left:85.1pt;margin-top:15.55pt;width:438pt;height:.1pt;z-index:-25167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" path="m,l556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1447C" w:rsidRDefault="00C1447C">
      <w:pPr>
        <w:pStyle w:val="a3"/>
        <w:spacing w:before="81"/>
      </w:pPr>
    </w:p>
    <w:p w:rsidR="00C1447C" w:rsidRDefault="004E049C">
      <w:pPr>
        <w:pStyle w:val="a3"/>
        <w:ind w:left="143"/>
      </w:pPr>
      <w:r>
        <w:rPr>
          <w:spacing w:val="-2"/>
        </w:rPr>
        <w:t>Должность</w:t>
      </w:r>
    </w:p>
    <w:p w:rsidR="00C1447C" w:rsidRDefault="004E049C">
      <w:pPr>
        <w:pStyle w:val="a3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54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199390</wp:posOffset>
                </wp:positionV>
                <wp:extent cx="5257800" cy="1270"/>
                <wp:effectExtent l="0" t="0" r="0" b="0"/>
                <wp:wrapTopAndBottom/>
                <wp:docPr id="1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7800">
                              <a:moveTo>
                                <a:pt x="0" y="0"/>
                              </a:moveTo>
                              <a:lnTo>
                                <a:pt x="5257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72E248" id="Graphic 13" o:spid="_x0000_s1026" style="position:absolute;margin-left:85.1pt;margin-top:15.7pt;width:414pt;height:.1pt;z-index:-25167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5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" path="m,l5257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1447C" w:rsidRDefault="00C1447C">
      <w:pPr>
        <w:pStyle w:val="a3"/>
        <w:spacing w:before="82"/>
      </w:pPr>
    </w:p>
    <w:p w:rsidR="00C1447C" w:rsidRDefault="004E049C">
      <w:pPr>
        <w:pStyle w:val="a3"/>
        <w:ind w:left="143"/>
      </w:pPr>
      <w:r>
        <w:t>Личное</w:t>
      </w:r>
      <w:r>
        <w:rPr>
          <w:spacing w:val="-2"/>
        </w:rPr>
        <w:t xml:space="preserve"> </w:t>
      </w:r>
      <w:r>
        <w:t>дело</w:t>
      </w:r>
      <w:r>
        <w:rPr>
          <w:spacing w:val="-1"/>
        </w:rPr>
        <w:t xml:space="preserve"> </w:t>
      </w:r>
      <w:r>
        <w:rPr>
          <w:spacing w:val="-10"/>
        </w:rPr>
        <w:t>№</w:t>
      </w:r>
    </w:p>
    <w:p w:rsidR="00C1447C" w:rsidRDefault="004E049C">
      <w:pPr>
        <w:pStyle w:val="a3"/>
        <w:spacing w:before="5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64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198120</wp:posOffset>
                </wp:positionV>
                <wp:extent cx="4953635" cy="1270"/>
                <wp:effectExtent l="0" t="0" r="0" b="0"/>
                <wp:wrapTopAndBottom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53635">
                              <a:moveTo>
                                <a:pt x="0" y="0"/>
                              </a:moveTo>
                              <a:lnTo>
                                <a:pt x="49535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370A8E" id="Graphic 14" o:spid="_x0000_s1026" style="position:absolute;margin-left:85.1pt;margin-top:15.6pt;width:390.05pt;height:.1pt;z-index:-25167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53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" path="m,l4953584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1447C" w:rsidRDefault="00C1447C">
      <w:pPr>
        <w:pStyle w:val="a3"/>
        <w:rPr>
          <w:sz w:val="20"/>
        </w:rPr>
      </w:pPr>
    </w:p>
    <w:p w:rsidR="00C1447C" w:rsidRDefault="00C1447C">
      <w:pPr>
        <w:pStyle w:val="a3"/>
        <w:spacing w:before="217"/>
        <w:rPr>
          <w:sz w:val="20"/>
        </w:rPr>
      </w:pPr>
    </w:p>
    <w:tbl>
      <w:tblPr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5"/>
        <w:gridCol w:w="3188"/>
        <w:gridCol w:w="3191"/>
      </w:tblGrid>
      <w:tr w:rsidR="00C1447C">
        <w:trPr>
          <w:trHeight w:val="952"/>
        </w:trPr>
        <w:tc>
          <w:tcPr>
            <w:tcW w:w="3195" w:type="dxa"/>
          </w:tcPr>
          <w:p w:rsidR="00C1447C" w:rsidRDefault="004E049C">
            <w:pPr>
              <w:pStyle w:val="TableParagraph"/>
              <w:tabs>
                <w:tab w:val="left" w:pos="491"/>
                <w:tab w:val="left" w:pos="1918"/>
                <w:tab w:val="left" w:pos="2278"/>
              </w:tabs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 xml:space="preserve">Дата ознакомления педагога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сотрудника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личным</w:t>
            </w:r>
          </w:p>
          <w:p w:rsidR="00C1447C" w:rsidRDefault="004E049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делом</w:t>
            </w:r>
          </w:p>
        </w:tc>
        <w:tc>
          <w:tcPr>
            <w:tcW w:w="3188" w:type="dxa"/>
          </w:tcPr>
          <w:p w:rsidR="00C1447C" w:rsidRDefault="004E049C">
            <w:pPr>
              <w:pStyle w:val="TableParagraph"/>
              <w:tabs>
                <w:tab w:val="left" w:pos="1529"/>
                <w:tab w:val="left" w:pos="2947"/>
              </w:tabs>
              <w:spacing w:line="276" w:lineRule="auto"/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Подпись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сотрудника</w:t>
            </w:r>
          </w:p>
        </w:tc>
        <w:tc>
          <w:tcPr>
            <w:tcW w:w="3191" w:type="dxa"/>
          </w:tcPr>
          <w:p w:rsidR="00C1447C" w:rsidRDefault="004E049C">
            <w:pPr>
              <w:pStyle w:val="TableParagraph"/>
              <w:tabs>
                <w:tab w:val="left" w:pos="1789"/>
              </w:tabs>
              <w:spacing w:line="276" w:lineRule="auto"/>
              <w:ind w:left="104" w:right="99"/>
              <w:rPr>
                <w:sz w:val="24"/>
              </w:rPr>
            </w:pPr>
            <w:r>
              <w:rPr>
                <w:spacing w:val="-2"/>
                <w:sz w:val="24"/>
              </w:rPr>
              <w:t>Отметки,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примечания, замечания</w:t>
            </w:r>
          </w:p>
        </w:tc>
      </w:tr>
      <w:tr w:rsidR="00C1447C">
        <w:trPr>
          <w:trHeight w:val="316"/>
        </w:trPr>
        <w:tc>
          <w:tcPr>
            <w:tcW w:w="3195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3188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3191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</w:tr>
      <w:tr w:rsidR="00C1447C">
        <w:trPr>
          <w:trHeight w:val="318"/>
        </w:trPr>
        <w:tc>
          <w:tcPr>
            <w:tcW w:w="3195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3188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3191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</w:tr>
      <w:tr w:rsidR="00C1447C">
        <w:trPr>
          <w:trHeight w:val="316"/>
        </w:trPr>
        <w:tc>
          <w:tcPr>
            <w:tcW w:w="3195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3188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3191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</w:tr>
      <w:tr w:rsidR="00C1447C">
        <w:trPr>
          <w:trHeight w:val="318"/>
        </w:trPr>
        <w:tc>
          <w:tcPr>
            <w:tcW w:w="3195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3188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3191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</w:tr>
    </w:tbl>
    <w:p w:rsidR="00C1447C" w:rsidRDefault="00C1447C">
      <w:pPr>
        <w:pStyle w:val="TableParagraph"/>
        <w:rPr>
          <w:sz w:val="24"/>
        </w:rPr>
        <w:sectPr w:rsidR="00C1447C">
          <w:pgSz w:w="11910" w:h="16840"/>
          <w:pgMar w:top="1680" w:right="425" w:bottom="280" w:left="1559" w:header="720" w:footer="720" w:gutter="0"/>
          <w:cols w:space="720"/>
        </w:sectPr>
      </w:pPr>
    </w:p>
    <w:p w:rsidR="00C1447C" w:rsidRDefault="004E049C">
      <w:pPr>
        <w:pStyle w:val="a3"/>
        <w:spacing w:before="73"/>
        <w:ind w:left="6184" w:right="419" w:firstLine="1608"/>
        <w:jc w:val="right"/>
      </w:pPr>
      <w:r>
        <w:lastRenderedPageBreak/>
        <w:t>Приложение</w:t>
      </w:r>
      <w:r>
        <w:rPr>
          <w:spacing w:val="-15"/>
        </w:rPr>
        <w:t xml:space="preserve"> </w:t>
      </w:r>
      <w:r>
        <w:t>№5 к</w:t>
      </w:r>
      <w:r>
        <w:rPr>
          <w:spacing w:val="-8"/>
        </w:rPr>
        <w:t xml:space="preserve"> </w:t>
      </w:r>
      <w:r>
        <w:t>положению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порядке</w:t>
      </w:r>
      <w:r>
        <w:rPr>
          <w:spacing w:val="-9"/>
        </w:rPr>
        <w:t xml:space="preserve"> </w:t>
      </w:r>
      <w:r>
        <w:t>ведения личных дел работников</w:t>
      </w:r>
    </w:p>
    <w:p w:rsidR="00C1447C" w:rsidRDefault="00C1447C">
      <w:pPr>
        <w:pStyle w:val="a3"/>
      </w:pPr>
    </w:p>
    <w:p w:rsidR="00C1447C" w:rsidRDefault="00C1447C">
      <w:pPr>
        <w:pStyle w:val="a3"/>
      </w:pPr>
    </w:p>
    <w:p w:rsidR="00C1447C" w:rsidRDefault="00C1447C">
      <w:pPr>
        <w:pStyle w:val="a3"/>
      </w:pPr>
    </w:p>
    <w:p w:rsidR="00C1447C" w:rsidRDefault="00C1447C">
      <w:pPr>
        <w:pStyle w:val="a3"/>
        <w:spacing w:before="125"/>
      </w:pPr>
    </w:p>
    <w:p w:rsidR="00C1447C" w:rsidRDefault="004E049C">
      <w:pPr>
        <w:pStyle w:val="1"/>
        <w:spacing w:before="1"/>
      </w:pPr>
      <w:r>
        <w:t>Личный</w:t>
      </w:r>
      <w:r>
        <w:rPr>
          <w:spacing w:val="-3"/>
        </w:rPr>
        <w:t xml:space="preserve"> </w:t>
      </w:r>
      <w:r>
        <w:t>листок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учету</w:t>
      </w:r>
      <w:r>
        <w:rPr>
          <w:spacing w:val="-1"/>
        </w:rPr>
        <w:t xml:space="preserve"> </w:t>
      </w:r>
      <w:r>
        <w:rPr>
          <w:spacing w:val="-2"/>
        </w:rPr>
        <w:t>кадров</w:t>
      </w:r>
    </w:p>
    <w:p w:rsidR="00C1447C" w:rsidRDefault="00C1447C">
      <w:pPr>
        <w:pStyle w:val="a3"/>
        <w:spacing w:before="83"/>
        <w:rPr>
          <w:b/>
        </w:rPr>
      </w:pPr>
    </w:p>
    <w:p w:rsidR="00C1447C" w:rsidRDefault="004E049C">
      <w:pPr>
        <w:pStyle w:val="a5"/>
        <w:numPr>
          <w:ilvl w:val="0"/>
          <w:numId w:val="10"/>
        </w:numPr>
        <w:tabs>
          <w:tab w:val="left" w:pos="383"/>
        </w:tabs>
        <w:spacing w:before="1"/>
        <w:rPr>
          <w:sz w:val="24"/>
        </w:rPr>
      </w:pPr>
      <w:r>
        <w:rPr>
          <w:spacing w:val="-2"/>
          <w:sz w:val="24"/>
        </w:rPr>
        <w:t>Фамилия</w:t>
      </w:r>
    </w:p>
    <w:p w:rsidR="00C1447C" w:rsidRDefault="004E049C">
      <w:pPr>
        <w:pStyle w:val="a3"/>
        <w:spacing w:before="5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74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197485</wp:posOffset>
                </wp:positionV>
                <wp:extent cx="5257800" cy="1270"/>
                <wp:effectExtent l="0" t="0" r="0" b="0"/>
                <wp:wrapTopAndBottom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7800">
                              <a:moveTo>
                                <a:pt x="0" y="0"/>
                              </a:moveTo>
                              <a:lnTo>
                                <a:pt x="5257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CD341C" id="Graphic 15" o:spid="_x0000_s1026" style="position:absolute;margin-left:85.1pt;margin-top:15.55pt;width:414pt;height:.1pt;z-index:-25166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5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" path="m,l5257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1447C" w:rsidRDefault="00C1447C">
      <w:pPr>
        <w:pStyle w:val="a3"/>
        <w:spacing w:before="81"/>
      </w:pPr>
    </w:p>
    <w:p w:rsidR="00C1447C" w:rsidRDefault="004E049C">
      <w:pPr>
        <w:pStyle w:val="a3"/>
        <w:tabs>
          <w:tab w:val="left" w:pos="4294"/>
        </w:tabs>
        <w:ind w:left="143"/>
      </w:pPr>
      <w:r>
        <w:t xml:space="preserve">Имя </w:t>
      </w:r>
      <w:r>
        <w:rPr>
          <w:u w:val="single"/>
        </w:rPr>
        <w:tab/>
      </w:r>
    </w:p>
    <w:p w:rsidR="00C1447C" w:rsidRDefault="004E049C">
      <w:pPr>
        <w:pStyle w:val="a3"/>
        <w:tabs>
          <w:tab w:val="left" w:pos="5528"/>
        </w:tabs>
        <w:spacing w:before="44"/>
        <w:ind w:left="143"/>
      </w:pPr>
      <w:r>
        <w:t xml:space="preserve">Отчество </w:t>
      </w:r>
      <w:r>
        <w:rPr>
          <w:u w:val="single"/>
        </w:rPr>
        <w:tab/>
      </w:r>
    </w:p>
    <w:p w:rsidR="00C1447C" w:rsidRDefault="00C1447C">
      <w:pPr>
        <w:pStyle w:val="a3"/>
        <w:spacing w:before="82"/>
      </w:pPr>
    </w:p>
    <w:p w:rsidR="00C1447C" w:rsidRDefault="004E049C">
      <w:pPr>
        <w:pStyle w:val="a5"/>
        <w:numPr>
          <w:ilvl w:val="0"/>
          <w:numId w:val="10"/>
        </w:numPr>
        <w:tabs>
          <w:tab w:val="left" w:pos="383"/>
        </w:tabs>
        <w:rPr>
          <w:sz w:val="24"/>
        </w:rPr>
      </w:pPr>
      <w:r>
        <w:rPr>
          <w:spacing w:val="-5"/>
          <w:sz w:val="24"/>
        </w:rPr>
        <w:t>Пол</w:t>
      </w:r>
    </w:p>
    <w:p w:rsidR="00C1447C" w:rsidRDefault="004E049C">
      <w:pPr>
        <w:pStyle w:val="a3"/>
        <w:spacing w:before="5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85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198120</wp:posOffset>
                </wp:positionV>
                <wp:extent cx="5563235" cy="1270"/>
                <wp:effectExtent l="0" t="0" r="0" b="0"/>
                <wp:wrapTopAndBottom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3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3235">
                              <a:moveTo>
                                <a:pt x="0" y="0"/>
                              </a:moveTo>
                              <a:lnTo>
                                <a:pt x="55629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F20D03" id="Graphic 16" o:spid="_x0000_s1026" style="position:absolute;margin-left:85.1pt;margin-top:15.6pt;width:438.05pt;height:.1pt;z-index:-25166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3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" path="m,l556293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1447C" w:rsidRDefault="00C1447C">
      <w:pPr>
        <w:pStyle w:val="a3"/>
        <w:spacing w:before="84"/>
      </w:pPr>
    </w:p>
    <w:p w:rsidR="00C1447C" w:rsidRDefault="004E049C">
      <w:pPr>
        <w:pStyle w:val="a5"/>
        <w:numPr>
          <w:ilvl w:val="0"/>
          <w:numId w:val="10"/>
        </w:numPr>
        <w:tabs>
          <w:tab w:val="left" w:pos="383"/>
        </w:tabs>
        <w:rPr>
          <w:sz w:val="24"/>
        </w:rPr>
      </w:pPr>
      <w:r>
        <w:rPr>
          <w:sz w:val="24"/>
        </w:rPr>
        <w:t>Год,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рождения</w:t>
      </w:r>
    </w:p>
    <w:p w:rsidR="00C1447C" w:rsidRDefault="004E049C">
      <w:pPr>
        <w:pStyle w:val="a3"/>
        <w:spacing w:before="5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95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197485</wp:posOffset>
                </wp:positionV>
                <wp:extent cx="3886200" cy="1270"/>
                <wp:effectExtent l="0" t="0" r="0" b="0"/>
                <wp:wrapTopAndBottom/>
                <wp:docPr id="1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86200">
                              <a:moveTo>
                                <a:pt x="0" y="0"/>
                              </a:moveTo>
                              <a:lnTo>
                                <a:pt x="3886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A662CD" id="Graphic 17" o:spid="_x0000_s1026" style="position:absolute;margin-left:85.1pt;margin-top:15.55pt;width:306pt;height:.1pt;z-index:-25166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86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" path="m,l3886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1447C" w:rsidRDefault="00C1447C">
      <w:pPr>
        <w:pStyle w:val="a3"/>
        <w:spacing w:before="84"/>
      </w:pPr>
    </w:p>
    <w:p w:rsidR="00C1447C" w:rsidRDefault="004E049C">
      <w:pPr>
        <w:pStyle w:val="a5"/>
        <w:numPr>
          <w:ilvl w:val="0"/>
          <w:numId w:val="10"/>
        </w:numPr>
        <w:tabs>
          <w:tab w:val="left" w:pos="443"/>
          <w:tab w:val="left" w:pos="9472"/>
        </w:tabs>
        <w:ind w:left="443" w:hanging="300"/>
        <w:rPr>
          <w:sz w:val="24"/>
        </w:rPr>
      </w:pPr>
      <w:r>
        <w:rPr>
          <w:sz w:val="24"/>
        </w:rPr>
        <w:t xml:space="preserve">Место рождения </w:t>
      </w:r>
      <w:r>
        <w:rPr>
          <w:sz w:val="24"/>
          <w:u w:val="single"/>
        </w:rPr>
        <w:tab/>
      </w:r>
    </w:p>
    <w:p w:rsidR="00C1447C" w:rsidRDefault="004E049C">
      <w:pPr>
        <w:pStyle w:val="a3"/>
        <w:spacing w:before="41"/>
        <w:ind w:left="143"/>
      </w:pPr>
      <w:r>
        <w:t>(село,</w:t>
      </w:r>
      <w:r>
        <w:rPr>
          <w:spacing w:val="-2"/>
        </w:rPr>
        <w:t xml:space="preserve"> </w:t>
      </w:r>
      <w:r>
        <w:t>деревня,</w:t>
      </w:r>
      <w:r>
        <w:rPr>
          <w:spacing w:val="-2"/>
        </w:rPr>
        <w:t xml:space="preserve"> </w:t>
      </w:r>
      <w:r>
        <w:t>город,</w:t>
      </w:r>
      <w:r>
        <w:rPr>
          <w:spacing w:val="-2"/>
        </w:rPr>
        <w:t xml:space="preserve"> </w:t>
      </w:r>
      <w:r>
        <w:t>район,</w:t>
      </w:r>
      <w:r>
        <w:rPr>
          <w:spacing w:val="-1"/>
        </w:rPr>
        <w:t xml:space="preserve"> </w:t>
      </w:r>
      <w:r>
        <w:rPr>
          <w:spacing w:val="-2"/>
        </w:rPr>
        <w:t>область)</w:t>
      </w:r>
    </w:p>
    <w:p w:rsidR="00C1447C" w:rsidRDefault="00C1447C">
      <w:pPr>
        <w:pStyle w:val="a3"/>
        <w:spacing w:before="81"/>
      </w:pPr>
    </w:p>
    <w:p w:rsidR="00C1447C" w:rsidRDefault="004E049C">
      <w:pPr>
        <w:pStyle w:val="a5"/>
        <w:numPr>
          <w:ilvl w:val="0"/>
          <w:numId w:val="10"/>
        </w:numPr>
        <w:tabs>
          <w:tab w:val="left" w:pos="383"/>
        </w:tabs>
        <w:rPr>
          <w:sz w:val="24"/>
        </w:rPr>
      </w:pPr>
      <w:r>
        <w:rPr>
          <w:spacing w:val="-2"/>
          <w:sz w:val="24"/>
        </w:rPr>
        <w:t>Гражданство</w:t>
      </w:r>
    </w:p>
    <w:p w:rsidR="00C1447C" w:rsidRDefault="004E049C">
      <w:pPr>
        <w:pStyle w:val="a3"/>
        <w:spacing w:before="5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056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198120</wp:posOffset>
                </wp:positionV>
                <wp:extent cx="4953000" cy="1270"/>
                <wp:effectExtent l="0" t="0" r="0" b="0"/>
                <wp:wrapTopAndBottom/>
                <wp:docPr id="18" name="Graphic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53000">
                              <a:moveTo>
                                <a:pt x="0" y="0"/>
                              </a:moveTo>
                              <a:lnTo>
                                <a:pt x="4953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C03186" id="Graphic 18" o:spid="_x0000_s1026" style="position:absolute;margin-left:85.1pt;margin-top:15.6pt;width:390pt;height:.1pt;z-index:-25166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5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" path="m,l4953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1447C" w:rsidRDefault="00C1447C">
      <w:pPr>
        <w:pStyle w:val="a3"/>
        <w:spacing w:before="84"/>
      </w:pPr>
    </w:p>
    <w:p w:rsidR="00C1447C" w:rsidRDefault="004E049C">
      <w:pPr>
        <w:pStyle w:val="a5"/>
        <w:numPr>
          <w:ilvl w:val="0"/>
          <w:numId w:val="10"/>
        </w:numPr>
        <w:tabs>
          <w:tab w:val="left" w:pos="383"/>
        </w:tabs>
        <w:rPr>
          <w:sz w:val="24"/>
        </w:rPr>
      </w:pPr>
      <w:r>
        <w:rPr>
          <w:spacing w:val="-2"/>
          <w:sz w:val="24"/>
        </w:rPr>
        <w:t>Образование</w:t>
      </w:r>
    </w:p>
    <w:p w:rsidR="00C1447C" w:rsidRDefault="004E049C">
      <w:pPr>
        <w:pStyle w:val="a3"/>
        <w:spacing w:before="5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158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198120</wp:posOffset>
                </wp:positionV>
                <wp:extent cx="5029200" cy="1270"/>
                <wp:effectExtent l="0" t="0" r="0" b="0"/>
                <wp:wrapTopAndBottom/>
                <wp:docPr id="19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>
                              <a:moveTo>
                                <a:pt x="0" y="0"/>
                              </a:moveTo>
                              <a:lnTo>
                                <a:pt x="5029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051129" id="Graphic 19" o:spid="_x0000_s1026" style="position:absolute;margin-left:85.1pt;margin-top:15.6pt;width:396pt;height:.1pt;z-index:-25166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" path="m,l5029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1447C" w:rsidRDefault="00C1447C">
      <w:pPr>
        <w:pStyle w:val="a3"/>
        <w:spacing w:before="130" w:after="1"/>
        <w:rPr>
          <w:sz w:val="20"/>
        </w:rPr>
      </w:pPr>
    </w:p>
    <w:tbl>
      <w:tblPr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0"/>
        <w:gridCol w:w="1443"/>
        <w:gridCol w:w="1568"/>
        <w:gridCol w:w="1445"/>
        <w:gridCol w:w="1354"/>
        <w:gridCol w:w="1723"/>
      </w:tblGrid>
      <w:tr w:rsidR="00C1447C">
        <w:trPr>
          <w:trHeight w:val="3173"/>
        </w:trPr>
        <w:tc>
          <w:tcPr>
            <w:tcW w:w="2040" w:type="dxa"/>
          </w:tcPr>
          <w:p w:rsidR="00C1447C" w:rsidRDefault="004E049C">
            <w:pPr>
              <w:pStyle w:val="TableParagraph"/>
              <w:spacing w:line="276" w:lineRule="auto"/>
              <w:ind w:left="107" w:right="961"/>
              <w:rPr>
                <w:sz w:val="24"/>
              </w:rPr>
            </w:pPr>
            <w:r>
              <w:rPr>
                <w:spacing w:val="-2"/>
                <w:sz w:val="24"/>
              </w:rPr>
              <w:t>Название учебного</w:t>
            </w:r>
          </w:p>
          <w:p w:rsidR="00C1447C" w:rsidRDefault="004E049C">
            <w:pPr>
              <w:pStyle w:val="TableParagraph"/>
              <w:spacing w:line="278" w:lineRule="auto"/>
              <w:ind w:left="107"/>
              <w:rPr>
                <w:sz w:val="24"/>
              </w:rPr>
            </w:pPr>
            <w:r>
              <w:rPr>
                <w:sz w:val="24"/>
              </w:rPr>
              <w:t>заведения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местонахождение</w:t>
            </w:r>
          </w:p>
        </w:tc>
        <w:tc>
          <w:tcPr>
            <w:tcW w:w="1443" w:type="dxa"/>
          </w:tcPr>
          <w:p w:rsidR="00C1447C" w:rsidRDefault="004E049C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Факультет </w:t>
            </w:r>
            <w:r>
              <w:rPr>
                <w:spacing w:val="-4"/>
                <w:sz w:val="24"/>
              </w:rPr>
              <w:t>или</w:t>
            </w:r>
          </w:p>
          <w:p w:rsidR="00C1447C" w:rsidRDefault="004E049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отделение</w:t>
            </w:r>
          </w:p>
        </w:tc>
        <w:tc>
          <w:tcPr>
            <w:tcW w:w="1568" w:type="dxa"/>
          </w:tcPr>
          <w:p w:rsidR="00C1447C" w:rsidRDefault="004E049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  <w:p w:rsidR="00C1447C" w:rsidRDefault="004E049C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поступления</w:t>
            </w:r>
          </w:p>
        </w:tc>
        <w:tc>
          <w:tcPr>
            <w:tcW w:w="1445" w:type="dxa"/>
          </w:tcPr>
          <w:p w:rsidR="00C1447C" w:rsidRDefault="004E049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  <w:p w:rsidR="00C1447C" w:rsidRDefault="004E049C">
            <w:pPr>
              <w:pStyle w:val="TableParagraph"/>
              <w:spacing w:before="41" w:line="276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окончания </w:t>
            </w:r>
            <w:r>
              <w:rPr>
                <w:sz w:val="24"/>
              </w:rPr>
              <w:t>или ухода</w:t>
            </w:r>
          </w:p>
        </w:tc>
        <w:tc>
          <w:tcPr>
            <w:tcW w:w="1354" w:type="dxa"/>
          </w:tcPr>
          <w:p w:rsidR="00C1447C" w:rsidRDefault="004E049C">
            <w:pPr>
              <w:pStyle w:val="TableParagraph"/>
              <w:tabs>
                <w:tab w:val="left" w:pos="1008"/>
              </w:tabs>
              <w:spacing w:line="276" w:lineRule="auto"/>
              <w:ind w:left="107" w:right="95"/>
              <w:rPr>
                <w:sz w:val="24"/>
              </w:rPr>
            </w:pP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окончил,</w:t>
            </w:r>
            <w:r>
              <w:rPr>
                <w:sz w:val="24"/>
              </w:rPr>
              <w:t xml:space="preserve"> 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какого </w:t>
            </w:r>
            <w:r>
              <w:rPr>
                <w:spacing w:val="-2"/>
                <w:sz w:val="24"/>
              </w:rPr>
              <w:t>курса</w:t>
            </w:r>
          </w:p>
          <w:p w:rsidR="00C1447C" w:rsidRDefault="004E049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ушел</w:t>
            </w:r>
          </w:p>
        </w:tc>
        <w:tc>
          <w:tcPr>
            <w:tcW w:w="1723" w:type="dxa"/>
          </w:tcPr>
          <w:p w:rsidR="00C1447C" w:rsidRDefault="004E049C">
            <w:pPr>
              <w:pStyle w:val="TableParagraph"/>
              <w:tabs>
                <w:tab w:val="left" w:pos="1500"/>
              </w:tabs>
              <w:spacing w:line="276" w:lineRule="auto"/>
              <w:ind w:left="104" w:right="96"/>
              <w:rPr>
                <w:sz w:val="24"/>
              </w:rPr>
            </w:pPr>
            <w:r>
              <w:rPr>
                <w:spacing w:val="-2"/>
                <w:sz w:val="24"/>
              </w:rPr>
              <w:t>Какую специальность получил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результате</w:t>
            </w:r>
          </w:p>
          <w:p w:rsidR="00C1447C" w:rsidRDefault="004E049C">
            <w:pPr>
              <w:pStyle w:val="TableParagraph"/>
              <w:spacing w:line="276" w:lineRule="auto"/>
              <w:ind w:left="104" w:right="96"/>
              <w:rPr>
                <w:sz w:val="24"/>
              </w:rPr>
            </w:pPr>
            <w:r>
              <w:rPr>
                <w:spacing w:val="-2"/>
                <w:sz w:val="24"/>
              </w:rPr>
              <w:t>окончания учебного заведения,</w:t>
            </w:r>
          </w:p>
          <w:p w:rsidR="00C1447C" w:rsidRDefault="004E049C">
            <w:pPr>
              <w:pStyle w:val="TableParagraph"/>
              <w:tabs>
                <w:tab w:val="left" w:pos="1385"/>
              </w:tabs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указать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№</w:t>
            </w:r>
          </w:p>
          <w:p w:rsidR="00C1447C" w:rsidRDefault="004E049C">
            <w:pPr>
              <w:pStyle w:val="TableParagraph"/>
              <w:tabs>
                <w:tab w:val="left" w:pos="1236"/>
              </w:tabs>
              <w:spacing w:before="7" w:line="310" w:lineRule="atLeast"/>
              <w:ind w:left="104" w:right="98"/>
              <w:rPr>
                <w:sz w:val="24"/>
              </w:rPr>
            </w:pPr>
            <w:r>
              <w:rPr>
                <w:spacing w:val="-2"/>
                <w:sz w:val="24"/>
              </w:rPr>
              <w:t>диплома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удостоверения</w:t>
            </w:r>
          </w:p>
        </w:tc>
      </w:tr>
      <w:tr w:rsidR="00C1447C">
        <w:trPr>
          <w:trHeight w:val="318"/>
        </w:trPr>
        <w:tc>
          <w:tcPr>
            <w:tcW w:w="2040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1568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1445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1723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</w:tr>
    </w:tbl>
    <w:p w:rsidR="00C1447C" w:rsidRDefault="00C1447C">
      <w:pPr>
        <w:pStyle w:val="a3"/>
        <w:spacing w:before="40"/>
      </w:pPr>
    </w:p>
    <w:p w:rsidR="00C1447C" w:rsidRDefault="004E049C">
      <w:pPr>
        <w:pStyle w:val="a5"/>
        <w:numPr>
          <w:ilvl w:val="0"/>
          <w:numId w:val="10"/>
        </w:numPr>
        <w:tabs>
          <w:tab w:val="left" w:pos="383"/>
        </w:tabs>
        <w:rPr>
          <w:sz w:val="24"/>
        </w:rPr>
      </w:pPr>
      <w:r>
        <w:rPr>
          <w:sz w:val="24"/>
        </w:rPr>
        <w:t>Какими</w:t>
      </w:r>
      <w:r>
        <w:rPr>
          <w:spacing w:val="-5"/>
          <w:sz w:val="24"/>
        </w:rPr>
        <w:t xml:space="preserve"> </w:t>
      </w:r>
      <w:r>
        <w:rPr>
          <w:sz w:val="24"/>
        </w:rPr>
        <w:t>иностранными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владеете</w:t>
      </w:r>
    </w:p>
    <w:p w:rsidR="00C1447C" w:rsidRDefault="00C1447C">
      <w:pPr>
        <w:pStyle w:val="a5"/>
        <w:rPr>
          <w:sz w:val="24"/>
        </w:rPr>
        <w:sectPr w:rsidR="00C1447C">
          <w:pgSz w:w="11910" w:h="16840"/>
          <w:pgMar w:top="1040" w:right="425" w:bottom="280" w:left="1559" w:header="720" w:footer="720" w:gutter="0"/>
          <w:cols w:space="720"/>
        </w:sectPr>
      </w:pPr>
    </w:p>
    <w:p w:rsidR="00C1447C" w:rsidRDefault="004E049C">
      <w:pPr>
        <w:spacing w:before="73"/>
        <w:ind w:left="143"/>
        <w:rPr>
          <w:sz w:val="24"/>
        </w:rPr>
      </w:pPr>
      <w:r>
        <w:rPr>
          <w:spacing w:val="-10"/>
          <w:sz w:val="24"/>
        </w:rPr>
        <w:lastRenderedPageBreak/>
        <w:t>-</w:t>
      </w:r>
    </w:p>
    <w:p w:rsidR="00C1447C" w:rsidRDefault="004E049C">
      <w:pPr>
        <w:pStyle w:val="a3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260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199390</wp:posOffset>
                </wp:positionV>
                <wp:extent cx="5868035" cy="1270"/>
                <wp:effectExtent l="0" t="0" r="0" b="0"/>
                <wp:wrapTopAndBottom/>
                <wp:docPr id="20" name="Graphic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7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504E86" id="Graphic 20" o:spid="_x0000_s1026" style="position:absolute;margin-left:85.1pt;margin-top:15.7pt;width:462.05pt;height:.1pt;z-index:-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" path="m,l586773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400685</wp:posOffset>
                </wp:positionV>
                <wp:extent cx="152400" cy="1270"/>
                <wp:effectExtent l="0" t="0" r="0" b="0"/>
                <wp:wrapTopAndBottom/>
                <wp:docPr id="21" name="Graphic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>
                              <a:moveTo>
                                <a:pt x="0" y="0"/>
                              </a:moveTo>
                              <a:lnTo>
                                <a:pt x="152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C70F7D" id="Graphic 21" o:spid="_x0000_s1026" style="position:absolute;margin-left:85.1pt;margin-top:31.55pt;width:12pt;height:.1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" path="m,l152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1447C" w:rsidRDefault="00C1447C">
      <w:pPr>
        <w:pStyle w:val="a3"/>
        <w:spacing w:before="58"/>
        <w:rPr>
          <w:sz w:val="20"/>
        </w:rPr>
      </w:pPr>
    </w:p>
    <w:p w:rsidR="00C1447C" w:rsidRDefault="004E049C">
      <w:pPr>
        <w:pStyle w:val="a3"/>
        <w:spacing w:before="41"/>
        <w:ind w:left="143"/>
      </w:pPr>
      <w:r>
        <w:t>(читаете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переводите</w:t>
      </w:r>
      <w:r>
        <w:rPr>
          <w:spacing w:val="-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словарем,</w:t>
      </w:r>
      <w:r>
        <w:rPr>
          <w:spacing w:val="-2"/>
        </w:rPr>
        <w:t xml:space="preserve"> </w:t>
      </w:r>
      <w:r>
        <w:t>читаете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можете</w:t>
      </w:r>
      <w:r>
        <w:rPr>
          <w:spacing w:val="-2"/>
        </w:rPr>
        <w:t xml:space="preserve"> </w:t>
      </w:r>
      <w:r>
        <w:t>объясняться,</w:t>
      </w:r>
      <w:r>
        <w:rPr>
          <w:spacing w:val="-3"/>
        </w:rPr>
        <w:t xml:space="preserve"> </w:t>
      </w:r>
      <w:r>
        <w:t>владеете</w:t>
      </w:r>
      <w:r>
        <w:rPr>
          <w:spacing w:val="-2"/>
        </w:rPr>
        <w:t xml:space="preserve"> свободно)</w:t>
      </w:r>
    </w:p>
    <w:p w:rsidR="00C1447C" w:rsidRDefault="00C1447C">
      <w:pPr>
        <w:pStyle w:val="a3"/>
        <w:spacing w:before="83"/>
      </w:pPr>
    </w:p>
    <w:p w:rsidR="00C1447C" w:rsidRDefault="004E049C">
      <w:pPr>
        <w:pStyle w:val="a5"/>
        <w:numPr>
          <w:ilvl w:val="0"/>
          <w:numId w:val="10"/>
        </w:numPr>
        <w:tabs>
          <w:tab w:val="left" w:pos="383"/>
        </w:tabs>
        <w:spacing w:before="1"/>
        <w:rPr>
          <w:sz w:val="24"/>
        </w:rPr>
      </w:pPr>
      <w:r>
        <w:rPr>
          <w:sz w:val="24"/>
        </w:rPr>
        <w:t>Ученая</w:t>
      </w:r>
      <w:r>
        <w:rPr>
          <w:spacing w:val="-4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-3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звание</w:t>
      </w:r>
    </w:p>
    <w:p w:rsidR="00C1447C" w:rsidRDefault="004E049C">
      <w:pPr>
        <w:pStyle w:val="a3"/>
        <w:spacing w:before="5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197485</wp:posOffset>
                </wp:positionV>
                <wp:extent cx="3810000" cy="1270"/>
                <wp:effectExtent l="0" t="0" r="0" b="0"/>
                <wp:wrapTopAndBottom/>
                <wp:docPr id="22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00">
                              <a:moveTo>
                                <a:pt x="0" y="0"/>
                              </a:moveTo>
                              <a:lnTo>
                                <a:pt x="3810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CF9C4B" id="Graphic 22" o:spid="_x0000_s1026" style="position:absolute;margin-left:85.1pt;margin-top:15.55pt;width:300pt;height:.1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" path="m,l3810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1447C" w:rsidRDefault="00C1447C">
      <w:pPr>
        <w:pStyle w:val="a3"/>
        <w:spacing w:before="81"/>
      </w:pPr>
    </w:p>
    <w:p w:rsidR="00C1447C" w:rsidRDefault="004E049C">
      <w:pPr>
        <w:pStyle w:val="a5"/>
        <w:numPr>
          <w:ilvl w:val="0"/>
          <w:numId w:val="10"/>
        </w:numPr>
        <w:tabs>
          <w:tab w:val="left" w:pos="383"/>
        </w:tabs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имеете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изобретения</w:t>
      </w:r>
    </w:p>
    <w:p w:rsidR="00C1447C" w:rsidRDefault="004E049C">
      <w:pPr>
        <w:pStyle w:val="a3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199390</wp:posOffset>
                </wp:positionV>
                <wp:extent cx="2971800" cy="1270"/>
                <wp:effectExtent l="0" t="0" r="0" b="0"/>
                <wp:wrapTopAndBottom/>
                <wp:docPr id="23" name="Graphic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CE331B" id="Graphic 23" o:spid="_x0000_s1026" style="position:absolute;margin-left:85.1pt;margin-top:15.7pt;width:234pt;height:.1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" path="m,l2971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1447C" w:rsidRDefault="00C1447C">
      <w:pPr>
        <w:pStyle w:val="a3"/>
      </w:pPr>
    </w:p>
    <w:p w:rsidR="00C1447C" w:rsidRDefault="00C1447C">
      <w:pPr>
        <w:pStyle w:val="a3"/>
        <w:spacing w:before="122"/>
      </w:pPr>
    </w:p>
    <w:p w:rsidR="00C1447C" w:rsidRDefault="004E049C">
      <w:pPr>
        <w:pStyle w:val="a5"/>
        <w:numPr>
          <w:ilvl w:val="0"/>
          <w:numId w:val="10"/>
        </w:numPr>
        <w:tabs>
          <w:tab w:val="left" w:pos="557"/>
        </w:tabs>
        <w:spacing w:line="276" w:lineRule="auto"/>
        <w:ind w:left="143" w:right="421" w:firstLine="0"/>
        <w:jc w:val="both"/>
        <w:rPr>
          <w:sz w:val="24"/>
        </w:rPr>
      </w:pPr>
      <w:r>
        <w:rPr>
          <w:sz w:val="24"/>
        </w:rPr>
        <w:t>Выполняемая работа с начала трудовой деятельности (включая учебу в высших и средних специальных учебных заведениях, военную службу и работу по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совместительству)</w:t>
      </w:r>
    </w:p>
    <w:p w:rsidR="00C1447C" w:rsidRDefault="00C1447C">
      <w:pPr>
        <w:pStyle w:val="a3"/>
        <w:spacing w:before="89"/>
        <w:rPr>
          <w:sz w:val="20"/>
        </w:rPr>
      </w:pPr>
    </w:p>
    <w:tbl>
      <w:tblPr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4"/>
        <w:gridCol w:w="1585"/>
        <w:gridCol w:w="4151"/>
        <w:gridCol w:w="2439"/>
      </w:tblGrid>
      <w:tr w:rsidR="00C1447C">
        <w:trPr>
          <w:trHeight w:val="318"/>
        </w:trPr>
        <w:tc>
          <w:tcPr>
            <w:tcW w:w="3169" w:type="dxa"/>
            <w:gridSpan w:val="2"/>
          </w:tcPr>
          <w:p w:rsidR="00C1447C" w:rsidRDefault="004E049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Месяц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4151" w:type="dxa"/>
            <w:tcBorders>
              <w:bottom w:val="nil"/>
            </w:tcBorders>
          </w:tcPr>
          <w:p w:rsidR="00C1447C" w:rsidRDefault="004E049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учреждения,</w:t>
            </w:r>
          </w:p>
        </w:tc>
        <w:tc>
          <w:tcPr>
            <w:tcW w:w="2439" w:type="dxa"/>
            <w:tcBorders>
              <w:bottom w:val="nil"/>
            </w:tcBorders>
          </w:tcPr>
          <w:p w:rsidR="00C1447C" w:rsidRDefault="004E049C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Местонахождение</w:t>
            </w:r>
          </w:p>
        </w:tc>
      </w:tr>
      <w:tr w:rsidR="00C1447C">
        <w:trPr>
          <w:trHeight w:val="295"/>
        </w:trPr>
        <w:tc>
          <w:tcPr>
            <w:tcW w:w="1584" w:type="dxa"/>
            <w:tcBorders>
              <w:bottom w:val="nil"/>
            </w:tcBorders>
          </w:tcPr>
          <w:p w:rsidR="00C1447C" w:rsidRDefault="004E049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поступления</w:t>
            </w:r>
          </w:p>
        </w:tc>
        <w:tc>
          <w:tcPr>
            <w:tcW w:w="1585" w:type="dxa"/>
            <w:tcBorders>
              <w:bottom w:val="nil"/>
            </w:tcBorders>
          </w:tcPr>
          <w:p w:rsidR="00C1447C" w:rsidRDefault="004E049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ухода</w:t>
            </w:r>
          </w:p>
        </w:tc>
        <w:tc>
          <w:tcPr>
            <w:tcW w:w="4151" w:type="dxa"/>
            <w:tcBorders>
              <w:top w:val="nil"/>
              <w:bottom w:val="nil"/>
            </w:tcBorders>
          </w:tcPr>
          <w:p w:rsidR="00C1447C" w:rsidRDefault="004E049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предприятия,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также</w:t>
            </w:r>
          </w:p>
        </w:tc>
        <w:tc>
          <w:tcPr>
            <w:tcW w:w="2439" w:type="dxa"/>
            <w:tcBorders>
              <w:top w:val="nil"/>
              <w:bottom w:val="nil"/>
            </w:tcBorders>
          </w:tcPr>
          <w:p w:rsidR="00C1447C" w:rsidRDefault="004E049C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учреждения,</w:t>
            </w:r>
          </w:p>
        </w:tc>
      </w:tr>
      <w:tr w:rsidR="00C1447C">
        <w:trPr>
          <w:trHeight w:val="312"/>
        </w:trPr>
        <w:tc>
          <w:tcPr>
            <w:tcW w:w="1584" w:type="dxa"/>
            <w:tcBorders>
              <w:top w:val="nil"/>
              <w:bottom w:val="nil"/>
            </w:tcBorders>
          </w:tcPr>
          <w:p w:rsidR="00C1447C" w:rsidRDefault="00C1447C">
            <w:pPr>
              <w:pStyle w:val="TableParagraph"/>
            </w:pPr>
          </w:p>
        </w:tc>
        <w:tc>
          <w:tcPr>
            <w:tcW w:w="1585" w:type="dxa"/>
            <w:tcBorders>
              <w:top w:val="nil"/>
              <w:bottom w:val="nil"/>
            </w:tcBorders>
          </w:tcPr>
          <w:p w:rsidR="00C1447C" w:rsidRDefault="00C1447C">
            <w:pPr>
              <w:pStyle w:val="TableParagraph"/>
            </w:pPr>
          </w:p>
        </w:tc>
        <w:tc>
          <w:tcPr>
            <w:tcW w:w="4151" w:type="dxa"/>
            <w:tcBorders>
              <w:top w:val="nil"/>
              <w:bottom w:val="nil"/>
            </w:tcBorders>
          </w:tcPr>
          <w:p w:rsidR="00C1447C" w:rsidRDefault="004E049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министерства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(ведомства)</w:t>
            </w:r>
          </w:p>
        </w:tc>
        <w:tc>
          <w:tcPr>
            <w:tcW w:w="2439" w:type="dxa"/>
            <w:tcBorders>
              <w:top w:val="nil"/>
              <w:bottom w:val="nil"/>
            </w:tcBorders>
          </w:tcPr>
          <w:p w:rsidR="00C1447C" w:rsidRDefault="004E049C">
            <w:pPr>
              <w:pStyle w:val="TableParagraph"/>
              <w:spacing w:before="10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организации,</w:t>
            </w:r>
          </w:p>
        </w:tc>
      </w:tr>
      <w:tr w:rsidR="00C1447C">
        <w:trPr>
          <w:trHeight w:val="332"/>
        </w:trPr>
        <w:tc>
          <w:tcPr>
            <w:tcW w:w="1584" w:type="dxa"/>
            <w:tcBorders>
              <w:top w:val="nil"/>
            </w:tcBorders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  <w:tcBorders>
              <w:top w:val="nil"/>
            </w:tcBorders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4151" w:type="dxa"/>
            <w:tcBorders>
              <w:top w:val="nil"/>
            </w:tcBorders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2439" w:type="dxa"/>
            <w:tcBorders>
              <w:top w:val="nil"/>
            </w:tcBorders>
          </w:tcPr>
          <w:p w:rsidR="00C1447C" w:rsidRDefault="004E049C">
            <w:pPr>
              <w:pStyle w:val="TableParagraph"/>
              <w:spacing w:before="15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предприятия</w:t>
            </w:r>
          </w:p>
        </w:tc>
      </w:tr>
      <w:tr w:rsidR="00C1447C">
        <w:trPr>
          <w:trHeight w:val="318"/>
        </w:trPr>
        <w:tc>
          <w:tcPr>
            <w:tcW w:w="1584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4151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2439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</w:tr>
    </w:tbl>
    <w:p w:rsidR="00C1447C" w:rsidRDefault="00C1447C">
      <w:pPr>
        <w:pStyle w:val="a3"/>
        <w:spacing w:before="42"/>
      </w:pPr>
    </w:p>
    <w:p w:rsidR="00C1447C" w:rsidRDefault="004E049C">
      <w:pPr>
        <w:pStyle w:val="a5"/>
        <w:numPr>
          <w:ilvl w:val="0"/>
          <w:numId w:val="10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Пребывание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границей</w:t>
      </w:r>
      <w:r>
        <w:rPr>
          <w:spacing w:val="-2"/>
          <w:sz w:val="24"/>
        </w:rPr>
        <w:t xml:space="preserve"> </w:t>
      </w:r>
      <w:r>
        <w:rPr>
          <w:sz w:val="24"/>
        </w:rPr>
        <w:t>(работа,</w:t>
      </w:r>
      <w:r>
        <w:rPr>
          <w:spacing w:val="-2"/>
          <w:sz w:val="24"/>
        </w:rPr>
        <w:t xml:space="preserve"> </w:t>
      </w:r>
      <w:r>
        <w:rPr>
          <w:sz w:val="24"/>
        </w:rPr>
        <w:t>служебная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командировка,</w:t>
      </w:r>
      <w:r>
        <w:rPr>
          <w:spacing w:val="-2"/>
          <w:sz w:val="24"/>
        </w:rPr>
        <w:t xml:space="preserve"> </w:t>
      </w:r>
      <w:r>
        <w:rPr>
          <w:sz w:val="24"/>
        </w:rPr>
        <w:t>поездка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делегацией)</w:t>
      </w:r>
    </w:p>
    <w:p w:rsidR="00C1447C" w:rsidRDefault="00C1447C">
      <w:pPr>
        <w:pStyle w:val="a3"/>
        <w:spacing w:before="131"/>
        <w:rPr>
          <w:sz w:val="20"/>
        </w:rPr>
      </w:pPr>
    </w:p>
    <w:tbl>
      <w:tblPr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4"/>
        <w:gridCol w:w="1585"/>
        <w:gridCol w:w="4151"/>
        <w:gridCol w:w="2439"/>
      </w:tblGrid>
      <w:tr w:rsidR="00C1447C">
        <w:trPr>
          <w:trHeight w:val="316"/>
        </w:trPr>
        <w:tc>
          <w:tcPr>
            <w:tcW w:w="3169" w:type="dxa"/>
            <w:gridSpan w:val="2"/>
          </w:tcPr>
          <w:p w:rsidR="00C1447C" w:rsidRDefault="004E049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Месяц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4151" w:type="dxa"/>
            <w:vMerge w:val="restart"/>
          </w:tcPr>
          <w:p w:rsidR="00C1447C" w:rsidRDefault="004E049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стране</w:t>
            </w:r>
          </w:p>
        </w:tc>
        <w:tc>
          <w:tcPr>
            <w:tcW w:w="2439" w:type="dxa"/>
            <w:vMerge w:val="restart"/>
          </w:tcPr>
          <w:p w:rsidR="00C1447C" w:rsidRDefault="004E049C">
            <w:pPr>
              <w:pStyle w:val="TableParagraph"/>
              <w:spacing w:line="276" w:lineRule="auto"/>
              <w:ind w:left="104" w:right="98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границей</w:t>
            </w:r>
          </w:p>
        </w:tc>
      </w:tr>
      <w:tr w:rsidR="00C1447C">
        <w:trPr>
          <w:trHeight w:val="636"/>
        </w:trPr>
        <w:tc>
          <w:tcPr>
            <w:tcW w:w="1584" w:type="dxa"/>
          </w:tcPr>
          <w:p w:rsidR="00C1447C" w:rsidRDefault="004E049C">
            <w:pPr>
              <w:pStyle w:val="TableParagraph"/>
              <w:tabs>
                <w:tab w:val="left" w:pos="796"/>
              </w:tabs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какого</w:t>
            </w:r>
          </w:p>
          <w:p w:rsidR="00C1447C" w:rsidRDefault="004E049C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585" w:type="dxa"/>
          </w:tcPr>
          <w:p w:rsidR="00C1447C" w:rsidRDefault="004E049C">
            <w:pPr>
              <w:pStyle w:val="TableParagraph"/>
              <w:tabs>
                <w:tab w:val="left" w:pos="911"/>
              </w:tabs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какое</w:t>
            </w:r>
          </w:p>
          <w:p w:rsidR="00C1447C" w:rsidRDefault="004E049C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4151" w:type="dxa"/>
            <w:vMerge/>
            <w:tcBorders>
              <w:top w:val="nil"/>
            </w:tcBorders>
          </w:tcPr>
          <w:p w:rsidR="00C1447C" w:rsidRDefault="00C1447C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:rsidR="00C1447C" w:rsidRDefault="00C1447C">
            <w:pPr>
              <w:rPr>
                <w:sz w:val="2"/>
                <w:szCs w:val="2"/>
              </w:rPr>
            </w:pPr>
          </w:p>
        </w:tc>
      </w:tr>
      <w:tr w:rsidR="00C1447C">
        <w:trPr>
          <w:trHeight w:val="316"/>
        </w:trPr>
        <w:tc>
          <w:tcPr>
            <w:tcW w:w="1584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4151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2439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</w:tr>
    </w:tbl>
    <w:p w:rsidR="00C1447C" w:rsidRDefault="00C1447C">
      <w:pPr>
        <w:pStyle w:val="a3"/>
        <w:spacing w:before="42"/>
      </w:pPr>
    </w:p>
    <w:p w:rsidR="00C1447C" w:rsidRDefault="004E049C">
      <w:pPr>
        <w:pStyle w:val="a5"/>
        <w:numPr>
          <w:ilvl w:val="0"/>
          <w:numId w:val="10"/>
        </w:numPr>
        <w:tabs>
          <w:tab w:val="left" w:pos="503"/>
        </w:tabs>
        <w:ind w:left="503" w:hanging="360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-2"/>
          <w:sz w:val="24"/>
        </w:rPr>
        <w:t xml:space="preserve"> органах</w:t>
      </w:r>
    </w:p>
    <w:p w:rsidR="00C1447C" w:rsidRDefault="00C1447C">
      <w:pPr>
        <w:pStyle w:val="a3"/>
        <w:spacing w:before="129"/>
        <w:rPr>
          <w:sz w:val="20"/>
        </w:rPr>
      </w:pPr>
    </w:p>
    <w:tbl>
      <w:tblPr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513"/>
        <w:gridCol w:w="1934"/>
        <w:gridCol w:w="1308"/>
        <w:gridCol w:w="1303"/>
      </w:tblGrid>
      <w:tr w:rsidR="00C1447C">
        <w:trPr>
          <w:trHeight w:val="316"/>
        </w:trPr>
        <w:tc>
          <w:tcPr>
            <w:tcW w:w="2513" w:type="dxa"/>
            <w:vMerge w:val="restart"/>
          </w:tcPr>
          <w:p w:rsidR="00C1447C" w:rsidRDefault="004E049C">
            <w:pPr>
              <w:pStyle w:val="TableParagraph"/>
              <w:tabs>
                <w:tab w:val="left" w:pos="1300"/>
              </w:tabs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Место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выборного</w:t>
            </w:r>
          </w:p>
          <w:p w:rsidR="00C1447C" w:rsidRDefault="004E049C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органа</w:t>
            </w:r>
          </w:p>
        </w:tc>
        <w:tc>
          <w:tcPr>
            <w:tcW w:w="2513" w:type="dxa"/>
            <w:vMerge w:val="restart"/>
          </w:tcPr>
          <w:p w:rsidR="00C1447C" w:rsidRDefault="004E049C">
            <w:pPr>
              <w:pStyle w:val="TableParagraph"/>
              <w:tabs>
                <w:tab w:val="left" w:pos="1300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Название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выборного</w:t>
            </w:r>
          </w:p>
          <w:p w:rsidR="00C1447C" w:rsidRDefault="004E049C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органа</w:t>
            </w:r>
          </w:p>
        </w:tc>
        <w:tc>
          <w:tcPr>
            <w:tcW w:w="1934" w:type="dxa"/>
            <w:vMerge w:val="restart"/>
          </w:tcPr>
          <w:p w:rsidR="00C1447C" w:rsidRDefault="004E049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кого</w:t>
            </w:r>
          </w:p>
          <w:p w:rsidR="00C1447C" w:rsidRDefault="004E049C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выбран</w:t>
            </w:r>
          </w:p>
        </w:tc>
        <w:tc>
          <w:tcPr>
            <w:tcW w:w="2611" w:type="dxa"/>
            <w:gridSpan w:val="2"/>
          </w:tcPr>
          <w:p w:rsidR="00C1447C" w:rsidRDefault="004E049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</w:tr>
      <w:tr w:rsidR="00C1447C">
        <w:trPr>
          <w:trHeight w:val="318"/>
        </w:trPr>
        <w:tc>
          <w:tcPr>
            <w:tcW w:w="2513" w:type="dxa"/>
            <w:vMerge/>
            <w:tcBorders>
              <w:top w:val="nil"/>
            </w:tcBorders>
          </w:tcPr>
          <w:p w:rsidR="00C1447C" w:rsidRDefault="00C1447C">
            <w:pPr>
              <w:rPr>
                <w:sz w:val="2"/>
                <w:szCs w:val="2"/>
              </w:rPr>
            </w:pPr>
          </w:p>
        </w:tc>
        <w:tc>
          <w:tcPr>
            <w:tcW w:w="2513" w:type="dxa"/>
            <w:vMerge/>
            <w:tcBorders>
              <w:top w:val="nil"/>
            </w:tcBorders>
          </w:tcPr>
          <w:p w:rsidR="00C1447C" w:rsidRDefault="00C1447C"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  <w:vMerge/>
            <w:tcBorders>
              <w:top w:val="nil"/>
            </w:tcBorders>
          </w:tcPr>
          <w:p w:rsidR="00C1447C" w:rsidRDefault="00C1447C">
            <w:pPr>
              <w:rPr>
                <w:sz w:val="2"/>
                <w:szCs w:val="2"/>
              </w:rPr>
            </w:pPr>
          </w:p>
        </w:tc>
        <w:tc>
          <w:tcPr>
            <w:tcW w:w="1308" w:type="dxa"/>
          </w:tcPr>
          <w:p w:rsidR="00C1447C" w:rsidRDefault="004E049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избрания</w:t>
            </w:r>
          </w:p>
        </w:tc>
        <w:tc>
          <w:tcPr>
            <w:tcW w:w="1303" w:type="dxa"/>
          </w:tcPr>
          <w:p w:rsidR="00C1447C" w:rsidRDefault="004E049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выбытия</w:t>
            </w:r>
          </w:p>
        </w:tc>
      </w:tr>
      <w:tr w:rsidR="00C1447C">
        <w:trPr>
          <w:trHeight w:val="316"/>
        </w:trPr>
        <w:tc>
          <w:tcPr>
            <w:tcW w:w="2513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2513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1934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1308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1303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</w:tr>
    </w:tbl>
    <w:p w:rsidR="00C1447C" w:rsidRDefault="00C1447C">
      <w:pPr>
        <w:pStyle w:val="a3"/>
        <w:spacing w:before="43"/>
      </w:pPr>
    </w:p>
    <w:p w:rsidR="00C1447C" w:rsidRDefault="004E049C">
      <w:pPr>
        <w:pStyle w:val="a5"/>
        <w:numPr>
          <w:ilvl w:val="0"/>
          <w:numId w:val="10"/>
        </w:numPr>
        <w:tabs>
          <w:tab w:val="left" w:pos="1667"/>
          <w:tab w:val="left" w:pos="3509"/>
          <w:tab w:val="left" w:pos="5439"/>
          <w:tab w:val="left" w:pos="8656"/>
        </w:tabs>
        <w:ind w:left="1667" w:hanging="1524"/>
        <w:rPr>
          <w:sz w:val="24"/>
        </w:rPr>
      </w:pPr>
      <w:r>
        <w:rPr>
          <w:spacing w:val="-4"/>
          <w:sz w:val="24"/>
        </w:rPr>
        <w:t>Какие</w:t>
      </w:r>
      <w:r>
        <w:rPr>
          <w:sz w:val="24"/>
        </w:rPr>
        <w:tab/>
      </w:r>
      <w:r>
        <w:rPr>
          <w:spacing w:val="-2"/>
          <w:sz w:val="24"/>
        </w:rPr>
        <w:t>имеете</w:t>
      </w:r>
      <w:r>
        <w:rPr>
          <w:sz w:val="24"/>
        </w:rPr>
        <w:tab/>
      </w:r>
      <w:r>
        <w:rPr>
          <w:spacing w:val="-2"/>
          <w:sz w:val="24"/>
        </w:rPr>
        <w:t>правительственные</w:t>
      </w:r>
      <w:r>
        <w:rPr>
          <w:sz w:val="24"/>
        </w:rPr>
        <w:tab/>
      </w:r>
      <w:r>
        <w:rPr>
          <w:spacing w:val="-2"/>
          <w:sz w:val="24"/>
        </w:rPr>
        <w:t>награды</w:t>
      </w:r>
    </w:p>
    <w:p w:rsidR="00C1447C" w:rsidRDefault="004E049C">
      <w:pPr>
        <w:pStyle w:val="a3"/>
        <w:spacing w:before="5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198120</wp:posOffset>
                </wp:positionV>
                <wp:extent cx="2971800" cy="1270"/>
                <wp:effectExtent l="0" t="0" r="0" b="0"/>
                <wp:wrapTopAndBottom/>
                <wp:docPr id="24" name="Graphic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FB4254" id="Graphic 24" o:spid="_x0000_s1026" style="position:absolute;margin-left:85.1pt;margin-top:15.6pt;width:234pt;height:.1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" path="m,l2971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1447C" w:rsidRDefault="00C1447C">
      <w:pPr>
        <w:pStyle w:val="a3"/>
        <w:spacing w:before="82"/>
      </w:pPr>
    </w:p>
    <w:p w:rsidR="00C1447C" w:rsidRDefault="004E049C">
      <w:pPr>
        <w:pStyle w:val="a3"/>
        <w:ind w:left="143"/>
      </w:pPr>
      <w:r>
        <w:t>Когда</w:t>
      </w:r>
      <w:r>
        <w:rPr>
          <w:spacing w:val="-2"/>
        </w:rPr>
        <w:t xml:space="preserve"> </w:t>
      </w:r>
      <w:r>
        <w:t>и кем</w:t>
      </w:r>
      <w:r>
        <w:rPr>
          <w:spacing w:val="-1"/>
        </w:rPr>
        <w:t xml:space="preserve"> </w:t>
      </w:r>
      <w:r>
        <w:rPr>
          <w:spacing w:val="-2"/>
        </w:rPr>
        <w:t>награжден</w:t>
      </w:r>
    </w:p>
    <w:p w:rsidR="00C1447C" w:rsidRDefault="004E049C">
      <w:pPr>
        <w:pStyle w:val="a3"/>
        <w:spacing w:before="4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186690</wp:posOffset>
                </wp:positionV>
                <wp:extent cx="4496435" cy="16510"/>
                <wp:effectExtent l="0" t="0" r="0" b="0"/>
                <wp:wrapTopAndBottom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96435" cy="16510"/>
                          <a:chOff x="0" y="0"/>
                          <a:chExt cx="4496435" cy="1651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13061"/>
                            <a:ext cx="4495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5800">
                                <a:moveTo>
                                  <a:pt x="0" y="0"/>
                                </a:moveTo>
                                <a:lnTo>
                                  <a:pt x="44958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449643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6435" h="7620">
                                <a:moveTo>
                                  <a:pt x="44964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4496435" y="7620"/>
                                </a:lnTo>
                                <a:lnTo>
                                  <a:pt x="44964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967576" id="Group 25" o:spid="_x0000_s1026" style="position:absolute;margin-left:85.1pt;margin-top:14.7pt;width:354.05pt;height:1.3pt;z-index:-251658752;mso-wrap-distance-left:0;mso-wrap-distance-right:0;mso-position-horizontal-relative:page" coordsize="44964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">
                <v:shape id="Graphic 26" o:spid="_x0000_s1027" style="position:absolute;top:130;width:44958;height:13;visibility:visible;mso-wrap-style:square;v-text-anchor:top" coordsize="449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" path="m,l4495800,e" filled="f" strokeweight=".17183mm">
                  <v:path arrowok="t"/>
                </v:shape>
                <v:shape id="Graphic 27" o:spid="_x0000_s1028" style="position:absolute;width:44964;height:76;visibility:visible;mso-wrap-style:square;v-text-anchor:top" coordsize="449643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" path="m4496435,l,,,7620r4496435,l4496435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C1447C" w:rsidRDefault="00C1447C">
      <w:pPr>
        <w:pStyle w:val="a3"/>
        <w:spacing w:before="81"/>
      </w:pPr>
    </w:p>
    <w:p w:rsidR="00C1447C" w:rsidRDefault="004E049C">
      <w:pPr>
        <w:pStyle w:val="a5"/>
        <w:numPr>
          <w:ilvl w:val="0"/>
          <w:numId w:val="10"/>
        </w:numPr>
        <w:tabs>
          <w:tab w:val="left" w:pos="958"/>
          <w:tab w:val="left" w:pos="2654"/>
          <w:tab w:val="left" w:pos="3287"/>
          <w:tab w:val="left" w:pos="4796"/>
          <w:tab w:val="left" w:pos="6715"/>
          <w:tab w:val="left" w:pos="7360"/>
          <w:tab w:val="left" w:pos="8816"/>
        </w:tabs>
        <w:ind w:left="958" w:hanging="815"/>
        <w:rPr>
          <w:sz w:val="24"/>
        </w:rPr>
      </w:pPr>
      <w:r>
        <w:rPr>
          <w:spacing w:val="-2"/>
          <w:sz w:val="24"/>
        </w:rPr>
        <w:t>Отношение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воинским</w:t>
      </w:r>
      <w:r>
        <w:rPr>
          <w:sz w:val="24"/>
        </w:rPr>
        <w:tab/>
      </w:r>
      <w:r>
        <w:rPr>
          <w:spacing w:val="-2"/>
          <w:sz w:val="24"/>
        </w:rPr>
        <w:t>обязанностям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воинское</w:t>
      </w:r>
      <w:r>
        <w:rPr>
          <w:sz w:val="24"/>
        </w:rPr>
        <w:tab/>
      </w:r>
      <w:r>
        <w:rPr>
          <w:spacing w:val="-2"/>
          <w:sz w:val="24"/>
        </w:rPr>
        <w:t>звание</w:t>
      </w:r>
    </w:p>
    <w:p w:rsidR="00C1447C" w:rsidRDefault="004E049C">
      <w:pPr>
        <w:pStyle w:val="a3"/>
        <w:spacing w:before="5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198120</wp:posOffset>
                </wp:positionV>
                <wp:extent cx="2057400" cy="1270"/>
                <wp:effectExtent l="0" t="0" r="0" b="0"/>
                <wp:wrapTopAndBottom/>
                <wp:docPr id="28" name="Graphic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>
                              <a:moveTo>
                                <a:pt x="0" y="0"/>
                              </a:moveTo>
                              <a:lnTo>
                                <a:pt x="205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C3B472" id="Graphic 28" o:spid="_x0000_s1026" style="position:absolute;margin-left:85.1pt;margin-top:15.6pt;width:162pt;height:.1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5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" path="m,l205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1447C" w:rsidRDefault="00C1447C">
      <w:pPr>
        <w:pStyle w:val="a3"/>
        <w:spacing w:before="84"/>
      </w:pPr>
    </w:p>
    <w:p w:rsidR="00C1447C" w:rsidRDefault="004E049C">
      <w:pPr>
        <w:pStyle w:val="a3"/>
        <w:tabs>
          <w:tab w:val="left" w:pos="5768"/>
        </w:tabs>
        <w:ind w:left="143"/>
      </w:pPr>
      <w:r>
        <w:t xml:space="preserve">Состав </w:t>
      </w:r>
      <w:r>
        <w:rPr>
          <w:u w:val="single"/>
        </w:rPr>
        <w:tab/>
      </w:r>
    </w:p>
    <w:p w:rsidR="00C1447C" w:rsidRDefault="00C1447C">
      <w:pPr>
        <w:pStyle w:val="a3"/>
        <w:sectPr w:rsidR="00C1447C">
          <w:pgSz w:w="11910" w:h="16840"/>
          <w:pgMar w:top="1040" w:right="425" w:bottom="280" w:left="1559" w:header="720" w:footer="720" w:gutter="0"/>
          <w:cols w:space="720"/>
        </w:sectPr>
      </w:pPr>
    </w:p>
    <w:p w:rsidR="00C1447C" w:rsidRDefault="004E049C">
      <w:pPr>
        <w:pStyle w:val="a3"/>
        <w:tabs>
          <w:tab w:val="left" w:pos="3894"/>
        </w:tabs>
        <w:spacing w:before="73"/>
        <w:ind w:right="5739"/>
        <w:jc w:val="center"/>
      </w:pPr>
      <w:r>
        <w:lastRenderedPageBreak/>
        <w:t xml:space="preserve">Род войск </w:t>
      </w:r>
      <w:r>
        <w:rPr>
          <w:u w:val="single"/>
        </w:rPr>
        <w:tab/>
      </w:r>
    </w:p>
    <w:p w:rsidR="00C1447C" w:rsidRDefault="004E049C">
      <w:pPr>
        <w:pStyle w:val="a3"/>
        <w:spacing w:before="43"/>
        <w:ind w:right="196"/>
        <w:jc w:val="center"/>
      </w:pPr>
      <w:r>
        <w:t>(командный,</w:t>
      </w:r>
      <w:r>
        <w:rPr>
          <w:spacing w:val="-6"/>
        </w:rPr>
        <w:t xml:space="preserve"> </w:t>
      </w:r>
      <w:r>
        <w:t>политический,</w:t>
      </w:r>
      <w:r>
        <w:rPr>
          <w:spacing w:val="-5"/>
        </w:rPr>
        <w:t xml:space="preserve"> </w:t>
      </w:r>
      <w:r>
        <w:t>административный,</w:t>
      </w:r>
      <w:r>
        <w:rPr>
          <w:spacing w:val="-5"/>
        </w:rPr>
        <w:t xml:space="preserve"> </w:t>
      </w:r>
      <w:r>
        <w:t>технический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</w:t>
      </w:r>
      <w:r>
        <w:rPr>
          <w:spacing w:val="-5"/>
        </w:rPr>
        <w:t xml:space="preserve"> д.)</w:t>
      </w:r>
    </w:p>
    <w:p w:rsidR="00C1447C" w:rsidRDefault="00C1447C">
      <w:pPr>
        <w:pStyle w:val="a3"/>
        <w:spacing w:before="82"/>
      </w:pPr>
    </w:p>
    <w:p w:rsidR="00C1447C" w:rsidRDefault="004E049C">
      <w:pPr>
        <w:pStyle w:val="a5"/>
        <w:numPr>
          <w:ilvl w:val="0"/>
          <w:numId w:val="10"/>
        </w:numPr>
        <w:tabs>
          <w:tab w:val="left" w:pos="922"/>
          <w:tab w:val="left" w:pos="2409"/>
          <w:tab w:val="left" w:pos="4012"/>
          <w:tab w:val="left" w:pos="4604"/>
          <w:tab w:val="left" w:pos="5847"/>
          <w:tab w:val="left" w:pos="7497"/>
          <w:tab w:val="left" w:pos="8814"/>
        </w:tabs>
        <w:spacing w:before="1"/>
        <w:ind w:left="922" w:hanging="779"/>
        <w:rPr>
          <w:sz w:val="24"/>
        </w:rPr>
      </w:pPr>
      <w:r>
        <w:rPr>
          <w:spacing w:val="-2"/>
          <w:sz w:val="24"/>
        </w:rPr>
        <w:t>Семейное</w:t>
      </w:r>
      <w:r>
        <w:rPr>
          <w:sz w:val="24"/>
        </w:rPr>
        <w:tab/>
      </w:r>
      <w:r>
        <w:rPr>
          <w:spacing w:val="-2"/>
          <w:sz w:val="24"/>
        </w:rPr>
        <w:t>положение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момент</w:t>
      </w:r>
      <w:r>
        <w:rPr>
          <w:sz w:val="24"/>
        </w:rPr>
        <w:tab/>
      </w:r>
      <w:r>
        <w:rPr>
          <w:spacing w:val="-2"/>
          <w:sz w:val="24"/>
        </w:rPr>
        <w:t>заполнения</w:t>
      </w:r>
      <w:r>
        <w:rPr>
          <w:sz w:val="24"/>
        </w:rPr>
        <w:tab/>
      </w:r>
      <w:r>
        <w:rPr>
          <w:spacing w:val="-2"/>
          <w:sz w:val="24"/>
        </w:rPr>
        <w:t>личного</w:t>
      </w:r>
      <w:r>
        <w:rPr>
          <w:sz w:val="24"/>
        </w:rPr>
        <w:tab/>
      </w:r>
      <w:r>
        <w:rPr>
          <w:spacing w:val="-2"/>
          <w:sz w:val="24"/>
        </w:rPr>
        <w:t>листка</w:t>
      </w:r>
    </w:p>
    <w:p w:rsidR="00C1447C" w:rsidRDefault="004E049C">
      <w:pPr>
        <w:pStyle w:val="a3"/>
        <w:spacing w:before="5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197485</wp:posOffset>
                </wp:positionV>
                <wp:extent cx="1905000" cy="1270"/>
                <wp:effectExtent l="0" t="0" r="0" b="0"/>
                <wp:wrapTopAndBottom/>
                <wp:docPr id="29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D9C8A2" id="Graphic 29" o:spid="_x0000_s1026" style="position:absolute;margin-left:85.1pt;margin-top:15.55pt;width:150pt;height:.1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" path="m,l1905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1447C" w:rsidRDefault="00C1447C">
      <w:pPr>
        <w:pStyle w:val="a3"/>
        <w:rPr>
          <w:sz w:val="20"/>
        </w:rPr>
      </w:pPr>
    </w:p>
    <w:p w:rsidR="00C1447C" w:rsidRDefault="004E049C">
      <w:pPr>
        <w:pStyle w:val="a3"/>
        <w:spacing w:before="14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254635</wp:posOffset>
                </wp:positionV>
                <wp:extent cx="5867400" cy="1270"/>
                <wp:effectExtent l="0" t="0" r="0" b="0"/>
                <wp:wrapTopAndBottom/>
                <wp:docPr id="30" name="Graphic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1E12C1" id="Graphic 30" o:spid="_x0000_s1026" style="position:absolute;margin-left:85.1pt;margin-top:20.05pt;width:462pt;height:.1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455295</wp:posOffset>
                </wp:positionV>
                <wp:extent cx="152400" cy="1270"/>
                <wp:effectExtent l="0" t="0" r="0" b="0"/>
                <wp:wrapTopAndBottom/>
                <wp:docPr id="31" name="Graphic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>
                              <a:moveTo>
                                <a:pt x="0" y="0"/>
                              </a:moveTo>
                              <a:lnTo>
                                <a:pt x="152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A522E" id="Graphic 31" o:spid="_x0000_s1026" style="position:absolute;margin-left:85.1pt;margin-top:35.85pt;width:12pt;height:.1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" path="m,l152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1447C" w:rsidRDefault="00C1447C">
      <w:pPr>
        <w:pStyle w:val="a3"/>
        <w:spacing w:before="57"/>
        <w:rPr>
          <w:sz w:val="20"/>
        </w:rPr>
      </w:pPr>
    </w:p>
    <w:p w:rsidR="00C1447C" w:rsidRDefault="004E049C">
      <w:pPr>
        <w:pStyle w:val="a3"/>
        <w:spacing w:before="41"/>
        <w:ind w:left="143"/>
      </w:pPr>
      <w:r>
        <w:t>(члены</w:t>
      </w:r>
      <w:r>
        <w:rPr>
          <w:spacing w:val="-3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указанием</w:t>
      </w:r>
      <w:r>
        <w:rPr>
          <w:spacing w:val="-2"/>
        </w:rPr>
        <w:t xml:space="preserve"> возраста)</w:t>
      </w:r>
    </w:p>
    <w:p w:rsidR="00C1447C" w:rsidRDefault="00C1447C">
      <w:pPr>
        <w:pStyle w:val="a3"/>
        <w:spacing w:before="83"/>
      </w:pPr>
    </w:p>
    <w:p w:rsidR="00C1447C" w:rsidRDefault="004E049C">
      <w:pPr>
        <w:pStyle w:val="a5"/>
        <w:numPr>
          <w:ilvl w:val="0"/>
          <w:numId w:val="10"/>
        </w:numPr>
        <w:tabs>
          <w:tab w:val="left" w:pos="4134"/>
          <w:tab w:val="left" w:pos="8936"/>
        </w:tabs>
        <w:spacing w:before="1"/>
        <w:ind w:left="4134" w:hanging="3991"/>
        <w:rPr>
          <w:sz w:val="24"/>
        </w:rPr>
      </w:pPr>
      <w:r>
        <w:rPr>
          <w:spacing w:val="-2"/>
          <w:sz w:val="24"/>
        </w:rPr>
        <w:t>Домашний</w:t>
      </w:r>
      <w:r>
        <w:rPr>
          <w:sz w:val="24"/>
        </w:rPr>
        <w:tab/>
      </w:r>
      <w:r>
        <w:rPr>
          <w:spacing w:val="-2"/>
          <w:sz w:val="24"/>
        </w:rPr>
        <w:t>адрес</w:t>
      </w:r>
    </w:p>
    <w:p w:rsidR="00C1447C" w:rsidRDefault="004E049C">
      <w:pPr>
        <w:pStyle w:val="a3"/>
        <w:spacing w:before="5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197485</wp:posOffset>
                </wp:positionV>
                <wp:extent cx="4648200" cy="1270"/>
                <wp:effectExtent l="0" t="0" r="0" b="0"/>
                <wp:wrapTopAndBottom/>
                <wp:docPr id="32" name="Graphic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48200">
                              <a:moveTo>
                                <a:pt x="0" y="0"/>
                              </a:moveTo>
                              <a:lnTo>
                                <a:pt x="4648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679988" id="Graphic 32" o:spid="_x0000_s1026" style="position:absolute;margin-left:85.1pt;margin-top:15.55pt;width:366pt;height:.1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4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" path="m,l4648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1447C" w:rsidRDefault="00C1447C">
      <w:pPr>
        <w:pStyle w:val="a3"/>
        <w:spacing w:before="84"/>
      </w:pPr>
    </w:p>
    <w:p w:rsidR="00C1447C" w:rsidRDefault="004E049C">
      <w:pPr>
        <w:pStyle w:val="a5"/>
        <w:numPr>
          <w:ilvl w:val="0"/>
          <w:numId w:val="10"/>
        </w:numPr>
        <w:tabs>
          <w:tab w:val="left" w:pos="505"/>
        </w:tabs>
        <w:spacing w:line="276" w:lineRule="auto"/>
        <w:ind w:left="143" w:right="430" w:firstLine="0"/>
        <w:rPr>
          <w:sz w:val="24"/>
        </w:rPr>
      </w:pPr>
      <w:r>
        <w:rPr>
          <w:sz w:val="24"/>
        </w:rPr>
        <w:t>Обязуюсь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извещать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обо</w:t>
      </w:r>
      <w:r>
        <w:rPr>
          <w:spacing w:val="-2"/>
          <w:sz w:val="24"/>
        </w:rPr>
        <w:t xml:space="preserve"> </w:t>
      </w:r>
      <w:r>
        <w:rPr>
          <w:sz w:val="24"/>
        </w:rPr>
        <w:t>всех изменениях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личный листок по учету кадров.</w:t>
      </w:r>
    </w:p>
    <w:p w:rsidR="00C1447C" w:rsidRDefault="00C1447C">
      <w:pPr>
        <w:pStyle w:val="a3"/>
        <w:spacing w:before="40"/>
      </w:pPr>
    </w:p>
    <w:p w:rsidR="00C1447C" w:rsidRDefault="004E049C">
      <w:pPr>
        <w:pStyle w:val="a3"/>
        <w:tabs>
          <w:tab w:val="left" w:pos="743"/>
          <w:tab w:val="left" w:pos="2663"/>
          <w:tab w:val="left" w:pos="3444"/>
        </w:tabs>
        <w:ind w:left="143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4"/>
        </w:rPr>
        <w:t>.202</w:t>
      </w:r>
      <w:r>
        <w:rPr>
          <w:u w:val="single"/>
        </w:rPr>
        <w:tab/>
      </w:r>
      <w:r>
        <w:rPr>
          <w:spacing w:val="-4"/>
        </w:rPr>
        <w:t>года</w:t>
      </w:r>
    </w:p>
    <w:p w:rsidR="00C1447C" w:rsidRDefault="004E049C">
      <w:pPr>
        <w:pStyle w:val="a3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198755</wp:posOffset>
                </wp:positionV>
                <wp:extent cx="1981835" cy="1270"/>
                <wp:effectExtent l="0" t="0" r="0" b="0"/>
                <wp:wrapTopAndBottom/>
                <wp:docPr id="33" name="Graphic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835">
                              <a:moveTo>
                                <a:pt x="0" y="0"/>
                              </a:moveTo>
                              <a:lnTo>
                                <a:pt x="1981581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0A652C" id="Graphic 33" o:spid="_x0000_s1026" style="position:absolute;margin-left:120.5pt;margin-top:15.65pt;width:156.05pt;height:.1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" path="m,l1981581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1447C" w:rsidRDefault="00C1447C">
      <w:pPr>
        <w:pStyle w:val="a3"/>
        <w:rPr>
          <w:sz w:val="20"/>
        </w:rPr>
        <w:sectPr w:rsidR="00C1447C">
          <w:pgSz w:w="11910" w:h="16840"/>
          <w:pgMar w:top="1040" w:right="425" w:bottom="280" w:left="1559" w:header="720" w:footer="720" w:gutter="0"/>
          <w:cols w:space="720"/>
        </w:sectPr>
      </w:pPr>
    </w:p>
    <w:p w:rsidR="00C1447C" w:rsidRDefault="004E049C">
      <w:pPr>
        <w:pStyle w:val="a3"/>
        <w:spacing w:before="73"/>
        <w:ind w:left="6184" w:right="419" w:firstLine="1608"/>
        <w:jc w:val="right"/>
      </w:pPr>
      <w:r>
        <w:lastRenderedPageBreak/>
        <w:t>Приложение</w:t>
      </w:r>
      <w:r>
        <w:rPr>
          <w:spacing w:val="-15"/>
        </w:rPr>
        <w:t xml:space="preserve"> </w:t>
      </w:r>
      <w:r>
        <w:t>№6 к</w:t>
      </w:r>
      <w:r>
        <w:rPr>
          <w:spacing w:val="-8"/>
        </w:rPr>
        <w:t xml:space="preserve"> </w:t>
      </w:r>
      <w:r>
        <w:t>положению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порядке</w:t>
      </w:r>
      <w:r>
        <w:rPr>
          <w:spacing w:val="-9"/>
        </w:rPr>
        <w:t xml:space="preserve"> </w:t>
      </w:r>
      <w:r>
        <w:t>ведения личных дел работников</w:t>
      </w:r>
    </w:p>
    <w:p w:rsidR="00C1447C" w:rsidRDefault="00C1447C">
      <w:pPr>
        <w:pStyle w:val="a3"/>
        <w:spacing w:before="44"/>
      </w:pPr>
    </w:p>
    <w:p w:rsidR="00C1447C" w:rsidRDefault="004E049C">
      <w:pPr>
        <w:pStyle w:val="1"/>
        <w:spacing w:after="42"/>
      </w:pPr>
      <w:r>
        <w:rPr>
          <w:spacing w:val="-2"/>
        </w:rPr>
        <w:t>АНКЕТА</w:t>
      </w:r>
    </w:p>
    <w:tbl>
      <w:tblPr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5"/>
        <w:gridCol w:w="7329"/>
      </w:tblGrid>
      <w:tr w:rsidR="00C1447C">
        <w:trPr>
          <w:trHeight w:val="316"/>
        </w:trPr>
        <w:tc>
          <w:tcPr>
            <w:tcW w:w="2245" w:type="dxa"/>
          </w:tcPr>
          <w:p w:rsidR="00C1447C" w:rsidRDefault="004E049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Фамилия</w:t>
            </w:r>
          </w:p>
        </w:tc>
        <w:tc>
          <w:tcPr>
            <w:tcW w:w="7329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</w:tr>
      <w:tr w:rsidR="00C1447C">
        <w:trPr>
          <w:trHeight w:val="318"/>
        </w:trPr>
        <w:tc>
          <w:tcPr>
            <w:tcW w:w="2245" w:type="dxa"/>
          </w:tcPr>
          <w:p w:rsidR="00C1447C" w:rsidRDefault="004E049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Имя</w:t>
            </w:r>
          </w:p>
        </w:tc>
        <w:tc>
          <w:tcPr>
            <w:tcW w:w="7329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</w:tr>
      <w:tr w:rsidR="00C1447C">
        <w:trPr>
          <w:trHeight w:val="316"/>
        </w:trPr>
        <w:tc>
          <w:tcPr>
            <w:tcW w:w="2245" w:type="dxa"/>
          </w:tcPr>
          <w:p w:rsidR="00C1447C" w:rsidRDefault="004E049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Отчество</w:t>
            </w:r>
          </w:p>
        </w:tc>
        <w:tc>
          <w:tcPr>
            <w:tcW w:w="7329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</w:tr>
      <w:tr w:rsidR="00C1447C">
        <w:trPr>
          <w:trHeight w:val="318"/>
        </w:trPr>
        <w:tc>
          <w:tcPr>
            <w:tcW w:w="2245" w:type="dxa"/>
          </w:tcPr>
          <w:p w:rsidR="00C1447C" w:rsidRDefault="004E049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рождения</w:t>
            </w:r>
          </w:p>
        </w:tc>
        <w:tc>
          <w:tcPr>
            <w:tcW w:w="7329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</w:tr>
    </w:tbl>
    <w:p w:rsidR="00C1447C" w:rsidRDefault="00C1447C">
      <w:pPr>
        <w:pStyle w:val="a3"/>
        <w:spacing w:before="88" w:after="1"/>
        <w:rPr>
          <w:b/>
          <w:sz w:val="20"/>
        </w:rPr>
      </w:pPr>
    </w:p>
    <w:tbl>
      <w:tblPr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6"/>
        <w:gridCol w:w="4767"/>
      </w:tblGrid>
      <w:tr w:rsidR="00C1447C">
        <w:trPr>
          <w:trHeight w:val="635"/>
        </w:trPr>
        <w:tc>
          <w:tcPr>
            <w:tcW w:w="4806" w:type="dxa"/>
          </w:tcPr>
          <w:p w:rsidR="00C1447C" w:rsidRDefault="004E049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Гражданство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изменяли,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укажите,</w:t>
            </w:r>
          </w:p>
          <w:p w:rsidR="00C1447C" w:rsidRDefault="004E049C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причине)</w:t>
            </w:r>
          </w:p>
        </w:tc>
        <w:tc>
          <w:tcPr>
            <w:tcW w:w="4767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</w:tr>
      <w:tr w:rsidR="00C1447C">
        <w:trPr>
          <w:trHeight w:val="1269"/>
        </w:trPr>
        <w:tc>
          <w:tcPr>
            <w:tcW w:w="4806" w:type="dxa"/>
          </w:tcPr>
          <w:p w:rsidR="00C1447C" w:rsidRDefault="004E049C">
            <w:pPr>
              <w:pStyle w:val="TableParagraph"/>
              <w:spacing w:line="276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2. Образование, ученая степень (когда и какие учебные заведения окончили, номера дипломов).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Специальность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квалификация</w:t>
            </w:r>
          </w:p>
          <w:p w:rsidR="00C1447C" w:rsidRDefault="004E049C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диплому</w:t>
            </w:r>
          </w:p>
        </w:tc>
        <w:tc>
          <w:tcPr>
            <w:tcW w:w="4767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</w:tr>
      <w:tr w:rsidR="00C1447C">
        <w:trPr>
          <w:trHeight w:val="1269"/>
        </w:trPr>
        <w:tc>
          <w:tcPr>
            <w:tcW w:w="4806" w:type="dxa"/>
          </w:tcPr>
          <w:p w:rsidR="00C1447C" w:rsidRDefault="004E049C">
            <w:pPr>
              <w:pStyle w:val="TableParagraph"/>
              <w:spacing w:line="276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3. Какими иностранными языками и языками народов Российской Федерации владеете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какой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степени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(читаете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C1447C" w:rsidRDefault="004E049C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можете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объясняться,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владеете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свободно)</w:t>
            </w:r>
          </w:p>
        </w:tc>
        <w:tc>
          <w:tcPr>
            <w:tcW w:w="4767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</w:tr>
    </w:tbl>
    <w:p w:rsidR="00C1447C" w:rsidRDefault="004E049C">
      <w:pPr>
        <w:pStyle w:val="a5"/>
        <w:numPr>
          <w:ilvl w:val="0"/>
          <w:numId w:val="11"/>
        </w:numPr>
        <w:tabs>
          <w:tab w:val="left" w:pos="447"/>
        </w:tabs>
        <w:spacing w:after="2" w:line="276" w:lineRule="auto"/>
        <w:ind w:right="427" w:firstLine="0"/>
        <w:rPr>
          <w:sz w:val="24"/>
        </w:rPr>
      </w:pPr>
      <w:r>
        <w:rPr>
          <w:sz w:val="24"/>
        </w:rPr>
        <w:t>Выполняемая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40"/>
          <w:sz w:val="24"/>
        </w:rPr>
        <w:t xml:space="preserve"> </w:t>
      </w:r>
      <w:r>
        <w:rPr>
          <w:sz w:val="24"/>
        </w:rPr>
        <w:t>военную</w:t>
      </w:r>
      <w:r>
        <w:rPr>
          <w:spacing w:val="40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40"/>
          <w:sz w:val="24"/>
        </w:rPr>
        <w:t xml:space="preserve"> </w:t>
      </w:r>
      <w:r>
        <w:rPr>
          <w:sz w:val="24"/>
        </w:rPr>
        <w:t>и работу по совместительству)</w:t>
      </w:r>
    </w:p>
    <w:tbl>
      <w:tblPr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4"/>
        <w:gridCol w:w="1585"/>
        <w:gridCol w:w="4151"/>
        <w:gridCol w:w="2439"/>
      </w:tblGrid>
      <w:tr w:rsidR="00C1447C">
        <w:trPr>
          <w:trHeight w:val="316"/>
        </w:trPr>
        <w:tc>
          <w:tcPr>
            <w:tcW w:w="3169" w:type="dxa"/>
            <w:gridSpan w:val="2"/>
          </w:tcPr>
          <w:p w:rsidR="00C1447C" w:rsidRDefault="004E049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Месяц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4151" w:type="dxa"/>
            <w:tcBorders>
              <w:bottom w:val="nil"/>
            </w:tcBorders>
          </w:tcPr>
          <w:p w:rsidR="00C1447C" w:rsidRDefault="004E049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учреждения,</w:t>
            </w:r>
          </w:p>
        </w:tc>
        <w:tc>
          <w:tcPr>
            <w:tcW w:w="2439" w:type="dxa"/>
            <w:tcBorders>
              <w:bottom w:val="nil"/>
            </w:tcBorders>
          </w:tcPr>
          <w:p w:rsidR="00C1447C" w:rsidRDefault="004E049C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Местонахождение</w:t>
            </w:r>
          </w:p>
        </w:tc>
      </w:tr>
      <w:tr w:rsidR="00C1447C">
        <w:trPr>
          <w:trHeight w:val="295"/>
        </w:trPr>
        <w:tc>
          <w:tcPr>
            <w:tcW w:w="1584" w:type="dxa"/>
            <w:tcBorders>
              <w:bottom w:val="nil"/>
            </w:tcBorders>
          </w:tcPr>
          <w:p w:rsidR="00C1447C" w:rsidRDefault="004E049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поступления</w:t>
            </w:r>
          </w:p>
        </w:tc>
        <w:tc>
          <w:tcPr>
            <w:tcW w:w="1585" w:type="dxa"/>
            <w:tcBorders>
              <w:bottom w:val="nil"/>
            </w:tcBorders>
          </w:tcPr>
          <w:p w:rsidR="00C1447C" w:rsidRDefault="004E049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ухода</w:t>
            </w:r>
          </w:p>
        </w:tc>
        <w:tc>
          <w:tcPr>
            <w:tcW w:w="4151" w:type="dxa"/>
            <w:tcBorders>
              <w:top w:val="nil"/>
              <w:bottom w:val="nil"/>
            </w:tcBorders>
          </w:tcPr>
          <w:p w:rsidR="00C1447C" w:rsidRDefault="004E049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предприятия,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также</w:t>
            </w:r>
          </w:p>
        </w:tc>
        <w:tc>
          <w:tcPr>
            <w:tcW w:w="2439" w:type="dxa"/>
            <w:tcBorders>
              <w:top w:val="nil"/>
              <w:bottom w:val="nil"/>
            </w:tcBorders>
          </w:tcPr>
          <w:p w:rsidR="00C1447C" w:rsidRDefault="004E049C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учреждения,</w:t>
            </w:r>
          </w:p>
        </w:tc>
      </w:tr>
      <w:tr w:rsidR="00C1447C">
        <w:trPr>
          <w:trHeight w:val="311"/>
        </w:trPr>
        <w:tc>
          <w:tcPr>
            <w:tcW w:w="1584" w:type="dxa"/>
            <w:tcBorders>
              <w:top w:val="nil"/>
              <w:bottom w:val="nil"/>
            </w:tcBorders>
          </w:tcPr>
          <w:p w:rsidR="00C1447C" w:rsidRDefault="00C1447C">
            <w:pPr>
              <w:pStyle w:val="TableParagraph"/>
            </w:pPr>
          </w:p>
        </w:tc>
        <w:tc>
          <w:tcPr>
            <w:tcW w:w="1585" w:type="dxa"/>
            <w:tcBorders>
              <w:top w:val="nil"/>
              <w:bottom w:val="nil"/>
            </w:tcBorders>
          </w:tcPr>
          <w:p w:rsidR="00C1447C" w:rsidRDefault="00C1447C">
            <w:pPr>
              <w:pStyle w:val="TableParagraph"/>
            </w:pPr>
          </w:p>
        </w:tc>
        <w:tc>
          <w:tcPr>
            <w:tcW w:w="4151" w:type="dxa"/>
            <w:tcBorders>
              <w:top w:val="nil"/>
              <w:bottom w:val="nil"/>
            </w:tcBorders>
          </w:tcPr>
          <w:p w:rsidR="00C1447C" w:rsidRDefault="004E049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министерства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(ведомства)</w:t>
            </w:r>
          </w:p>
        </w:tc>
        <w:tc>
          <w:tcPr>
            <w:tcW w:w="2439" w:type="dxa"/>
            <w:tcBorders>
              <w:top w:val="nil"/>
              <w:bottom w:val="nil"/>
            </w:tcBorders>
          </w:tcPr>
          <w:p w:rsidR="00C1447C" w:rsidRDefault="004E049C">
            <w:pPr>
              <w:pStyle w:val="TableParagraph"/>
              <w:spacing w:before="10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организации,</w:t>
            </w:r>
          </w:p>
        </w:tc>
      </w:tr>
      <w:tr w:rsidR="00C1447C">
        <w:trPr>
          <w:trHeight w:val="335"/>
        </w:trPr>
        <w:tc>
          <w:tcPr>
            <w:tcW w:w="1584" w:type="dxa"/>
            <w:tcBorders>
              <w:top w:val="nil"/>
            </w:tcBorders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  <w:tcBorders>
              <w:top w:val="nil"/>
            </w:tcBorders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4151" w:type="dxa"/>
            <w:tcBorders>
              <w:top w:val="nil"/>
            </w:tcBorders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2439" w:type="dxa"/>
            <w:tcBorders>
              <w:top w:val="nil"/>
            </w:tcBorders>
          </w:tcPr>
          <w:p w:rsidR="00C1447C" w:rsidRDefault="004E049C">
            <w:pPr>
              <w:pStyle w:val="TableParagraph"/>
              <w:spacing w:before="15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предприятия</w:t>
            </w:r>
          </w:p>
        </w:tc>
      </w:tr>
      <w:tr w:rsidR="00C1447C">
        <w:trPr>
          <w:trHeight w:val="316"/>
        </w:trPr>
        <w:tc>
          <w:tcPr>
            <w:tcW w:w="1584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4151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2439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</w:tr>
    </w:tbl>
    <w:p w:rsidR="00C1447C" w:rsidRDefault="004E049C">
      <w:pPr>
        <w:pStyle w:val="a5"/>
        <w:numPr>
          <w:ilvl w:val="0"/>
          <w:numId w:val="11"/>
        </w:numPr>
        <w:tabs>
          <w:tab w:val="left" w:pos="383"/>
        </w:tabs>
        <w:spacing w:before="1" w:after="42"/>
        <w:ind w:left="383" w:hanging="240"/>
        <w:rPr>
          <w:sz w:val="24"/>
        </w:rPr>
      </w:pPr>
      <w:r>
        <w:rPr>
          <w:sz w:val="24"/>
        </w:rPr>
        <w:t>Ваши</w:t>
      </w:r>
      <w:r>
        <w:rPr>
          <w:spacing w:val="-3"/>
          <w:sz w:val="24"/>
        </w:rPr>
        <w:t xml:space="preserve"> </w:t>
      </w:r>
      <w:r>
        <w:rPr>
          <w:sz w:val="24"/>
        </w:rPr>
        <w:t>близкие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родственники</w:t>
      </w:r>
      <w:r>
        <w:rPr>
          <w:spacing w:val="-3"/>
          <w:sz w:val="24"/>
        </w:rPr>
        <w:t xml:space="preserve"> </w:t>
      </w:r>
      <w:r>
        <w:rPr>
          <w:sz w:val="24"/>
        </w:rPr>
        <w:t>(жена,</w:t>
      </w:r>
      <w:r>
        <w:rPr>
          <w:spacing w:val="-3"/>
          <w:sz w:val="24"/>
        </w:rPr>
        <w:t xml:space="preserve"> </w:t>
      </w:r>
      <w:r>
        <w:rPr>
          <w:sz w:val="24"/>
        </w:rPr>
        <w:t>муж,</w:t>
      </w:r>
      <w:r>
        <w:rPr>
          <w:spacing w:val="-3"/>
          <w:sz w:val="24"/>
        </w:rPr>
        <w:t xml:space="preserve"> </w:t>
      </w:r>
      <w:r>
        <w:rPr>
          <w:sz w:val="24"/>
        </w:rPr>
        <w:t>отец,</w:t>
      </w:r>
      <w:r>
        <w:rPr>
          <w:spacing w:val="-3"/>
          <w:sz w:val="24"/>
        </w:rPr>
        <w:t xml:space="preserve"> </w:t>
      </w:r>
      <w:r>
        <w:rPr>
          <w:sz w:val="24"/>
        </w:rPr>
        <w:t>мать,</w:t>
      </w:r>
      <w:r>
        <w:rPr>
          <w:spacing w:val="-3"/>
          <w:sz w:val="24"/>
        </w:rPr>
        <w:t xml:space="preserve"> </w:t>
      </w:r>
      <w:r>
        <w:rPr>
          <w:sz w:val="24"/>
        </w:rPr>
        <w:t>братья,</w:t>
      </w:r>
      <w:r>
        <w:rPr>
          <w:spacing w:val="-2"/>
          <w:sz w:val="24"/>
        </w:rPr>
        <w:t xml:space="preserve"> сестры)</w:t>
      </w:r>
    </w:p>
    <w:tbl>
      <w:tblPr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1"/>
        <w:gridCol w:w="2465"/>
        <w:gridCol w:w="1246"/>
        <w:gridCol w:w="2588"/>
        <w:gridCol w:w="1923"/>
      </w:tblGrid>
      <w:tr w:rsidR="00C1447C">
        <w:trPr>
          <w:trHeight w:val="635"/>
        </w:trPr>
        <w:tc>
          <w:tcPr>
            <w:tcW w:w="1351" w:type="dxa"/>
          </w:tcPr>
          <w:p w:rsidR="00C1447C" w:rsidRDefault="004E049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Степень</w:t>
            </w:r>
          </w:p>
          <w:p w:rsidR="00C1447C" w:rsidRDefault="004E049C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родства</w:t>
            </w:r>
          </w:p>
        </w:tc>
        <w:tc>
          <w:tcPr>
            <w:tcW w:w="2465" w:type="dxa"/>
          </w:tcPr>
          <w:p w:rsidR="00C1447C" w:rsidRDefault="004E049C">
            <w:pPr>
              <w:pStyle w:val="TableParagraph"/>
              <w:tabs>
                <w:tab w:val="left" w:pos="1907"/>
              </w:tabs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Фамилия,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имя,</w:t>
            </w:r>
          </w:p>
          <w:p w:rsidR="00C1447C" w:rsidRDefault="004E049C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отчество</w:t>
            </w:r>
          </w:p>
        </w:tc>
        <w:tc>
          <w:tcPr>
            <w:tcW w:w="1246" w:type="dxa"/>
          </w:tcPr>
          <w:p w:rsidR="00C1447C" w:rsidRDefault="004E049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  <w:p w:rsidR="00C1447C" w:rsidRDefault="004E049C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рождения</w:t>
            </w:r>
          </w:p>
        </w:tc>
        <w:tc>
          <w:tcPr>
            <w:tcW w:w="2588" w:type="dxa"/>
          </w:tcPr>
          <w:p w:rsidR="00C1447C" w:rsidRDefault="004E049C">
            <w:pPr>
              <w:pStyle w:val="TableParagraph"/>
              <w:tabs>
                <w:tab w:val="left" w:pos="1682"/>
              </w:tabs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Место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работы,</w:t>
            </w:r>
          </w:p>
          <w:p w:rsidR="00C1447C" w:rsidRDefault="004E049C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1923" w:type="dxa"/>
          </w:tcPr>
          <w:p w:rsidR="00C1447C" w:rsidRDefault="004E049C">
            <w:pPr>
              <w:pStyle w:val="TableParagraph"/>
              <w:tabs>
                <w:tab w:val="left" w:pos="1233"/>
              </w:tabs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Адрес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места</w:t>
            </w:r>
          </w:p>
          <w:p w:rsidR="00C1447C" w:rsidRDefault="004E049C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жительства</w:t>
            </w:r>
          </w:p>
        </w:tc>
      </w:tr>
      <w:tr w:rsidR="00C1447C">
        <w:trPr>
          <w:trHeight w:val="316"/>
        </w:trPr>
        <w:tc>
          <w:tcPr>
            <w:tcW w:w="1351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2465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1246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2588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1923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</w:tr>
      <w:tr w:rsidR="00C1447C">
        <w:trPr>
          <w:trHeight w:val="318"/>
        </w:trPr>
        <w:tc>
          <w:tcPr>
            <w:tcW w:w="1351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2465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1246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2588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1923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</w:tr>
    </w:tbl>
    <w:p w:rsidR="00C1447C" w:rsidRDefault="004E049C">
      <w:pPr>
        <w:pStyle w:val="a5"/>
        <w:numPr>
          <w:ilvl w:val="0"/>
          <w:numId w:val="11"/>
        </w:numPr>
        <w:tabs>
          <w:tab w:val="left" w:pos="1481"/>
          <w:tab w:val="left" w:pos="3753"/>
          <w:tab w:val="left" w:pos="5474"/>
          <w:tab w:val="left" w:pos="6762"/>
          <w:tab w:val="left" w:pos="8547"/>
        </w:tabs>
        <w:ind w:left="1481" w:hanging="1338"/>
        <w:rPr>
          <w:sz w:val="24"/>
        </w:rPr>
      </w:pPr>
      <w:r>
        <w:rPr>
          <w:spacing w:val="-2"/>
          <w:sz w:val="24"/>
        </w:rPr>
        <w:t>Домашний</w:t>
      </w:r>
      <w:r>
        <w:rPr>
          <w:sz w:val="24"/>
        </w:rPr>
        <w:tab/>
      </w:r>
      <w:r>
        <w:rPr>
          <w:spacing w:val="-2"/>
          <w:sz w:val="24"/>
        </w:rPr>
        <w:t>адрес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номер</w:t>
      </w:r>
      <w:r>
        <w:rPr>
          <w:sz w:val="24"/>
        </w:rPr>
        <w:tab/>
      </w:r>
      <w:r>
        <w:rPr>
          <w:spacing w:val="-2"/>
          <w:sz w:val="24"/>
        </w:rPr>
        <w:t>телефона</w:t>
      </w:r>
    </w:p>
    <w:p w:rsidR="00C1447C" w:rsidRDefault="004E049C">
      <w:pPr>
        <w:pStyle w:val="a3"/>
        <w:spacing w:before="5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198120</wp:posOffset>
                </wp:positionV>
                <wp:extent cx="3505200" cy="1270"/>
                <wp:effectExtent l="0" t="0" r="0" b="0"/>
                <wp:wrapTopAndBottom/>
                <wp:docPr id="34" name="Graphic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200">
                              <a:moveTo>
                                <a:pt x="0" y="0"/>
                              </a:moveTo>
                              <a:lnTo>
                                <a:pt x="3505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F61ED9" id="Graphic 34" o:spid="_x0000_s1026" style="position:absolute;margin-left:85.1pt;margin-top:15.6pt;width:276pt;height:.1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0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" path="m,l3505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1447C" w:rsidRDefault="00C1447C">
      <w:pPr>
        <w:pStyle w:val="a3"/>
        <w:rPr>
          <w:sz w:val="20"/>
        </w:rPr>
      </w:pPr>
    </w:p>
    <w:p w:rsidR="00C1447C" w:rsidRDefault="004E049C">
      <w:pPr>
        <w:pStyle w:val="a3"/>
        <w:spacing w:before="14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254635</wp:posOffset>
                </wp:positionV>
                <wp:extent cx="5867400" cy="1270"/>
                <wp:effectExtent l="0" t="0" r="0" b="0"/>
                <wp:wrapTopAndBottom/>
                <wp:docPr id="35" name="Graphic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BC374C" id="Graphic 35" o:spid="_x0000_s1026" style="position:absolute;margin-left:85.1pt;margin-top:20.05pt;width:462pt;height:.1pt;z-index:-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455295</wp:posOffset>
                </wp:positionV>
                <wp:extent cx="152400" cy="1270"/>
                <wp:effectExtent l="0" t="0" r="0" b="0"/>
                <wp:wrapTopAndBottom/>
                <wp:docPr id="36" name="Graphic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>
                              <a:moveTo>
                                <a:pt x="0" y="0"/>
                              </a:moveTo>
                              <a:lnTo>
                                <a:pt x="152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E0767B" id="Graphic 36" o:spid="_x0000_s1026" style="position:absolute;margin-left:85.1pt;margin-top:35.85pt;width:12pt;height:.1pt;z-index:-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" path="m,l152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1447C" w:rsidRDefault="00C1447C">
      <w:pPr>
        <w:pStyle w:val="a3"/>
        <w:spacing w:before="57"/>
        <w:rPr>
          <w:sz w:val="20"/>
        </w:rPr>
      </w:pPr>
    </w:p>
    <w:p w:rsidR="00C1447C" w:rsidRDefault="004E049C">
      <w:pPr>
        <w:pStyle w:val="a5"/>
        <w:numPr>
          <w:ilvl w:val="0"/>
          <w:numId w:val="11"/>
        </w:numPr>
        <w:tabs>
          <w:tab w:val="left" w:pos="1376"/>
          <w:tab w:val="left" w:pos="3288"/>
          <w:tab w:val="left" w:pos="4718"/>
          <w:tab w:val="left" w:pos="6801"/>
          <w:tab w:val="left" w:pos="8178"/>
        </w:tabs>
        <w:spacing w:before="41"/>
        <w:ind w:left="1376" w:hanging="1233"/>
        <w:rPr>
          <w:sz w:val="24"/>
        </w:rPr>
      </w:pPr>
      <w:r>
        <w:rPr>
          <w:spacing w:val="-2"/>
          <w:sz w:val="24"/>
        </w:rPr>
        <w:t>Паспорт</w:t>
      </w:r>
      <w:r>
        <w:rPr>
          <w:sz w:val="24"/>
        </w:rPr>
        <w:tab/>
      </w:r>
      <w:r>
        <w:rPr>
          <w:spacing w:val="-5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документ,</w:t>
      </w:r>
      <w:r>
        <w:rPr>
          <w:sz w:val="24"/>
        </w:rPr>
        <w:tab/>
      </w:r>
      <w:r>
        <w:rPr>
          <w:spacing w:val="-5"/>
          <w:sz w:val="24"/>
        </w:rPr>
        <w:t>его</w:t>
      </w:r>
      <w:r>
        <w:rPr>
          <w:sz w:val="24"/>
        </w:rPr>
        <w:tab/>
      </w:r>
      <w:r>
        <w:rPr>
          <w:spacing w:val="-2"/>
          <w:sz w:val="24"/>
        </w:rPr>
        <w:t>заменяющий</w:t>
      </w:r>
    </w:p>
    <w:p w:rsidR="00C1447C" w:rsidRDefault="004E049C">
      <w:pPr>
        <w:pStyle w:val="a3"/>
        <w:spacing w:before="5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796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198120</wp:posOffset>
                </wp:positionV>
                <wp:extent cx="3200400" cy="1270"/>
                <wp:effectExtent l="0" t="0" r="0" b="0"/>
                <wp:wrapTopAndBottom/>
                <wp:docPr id="37" name="Graphic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B2DB53" id="Graphic 37" o:spid="_x0000_s1026" style="position:absolute;margin-left:85.1pt;margin-top:15.6pt;width:252pt;height:.1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" path="m,l3200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1447C" w:rsidRDefault="00C1447C">
      <w:pPr>
        <w:pStyle w:val="a3"/>
        <w:rPr>
          <w:sz w:val="20"/>
        </w:rPr>
      </w:pPr>
    </w:p>
    <w:p w:rsidR="00C1447C" w:rsidRDefault="004E049C">
      <w:pPr>
        <w:pStyle w:val="a3"/>
        <w:spacing w:before="14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899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254635</wp:posOffset>
                </wp:positionV>
                <wp:extent cx="5867400" cy="1270"/>
                <wp:effectExtent l="0" t="0" r="0" b="0"/>
                <wp:wrapTopAndBottom/>
                <wp:docPr id="38" name="Graphic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ED834B" id="Graphic 38" o:spid="_x0000_s1026" style="position:absolute;margin-left:85.1pt;margin-top:20.05pt;width:462pt;height:.1pt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001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455295</wp:posOffset>
                </wp:positionV>
                <wp:extent cx="152400" cy="1270"/>
                <wp:effectExtent l="0" t="0" r="0" b="0"/>
                <wp:wrapTopAndBottom/>
                <wp:docPr id="39" name="Graphic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>
                              <a:moveTo>
                                <a:pt x="0" y="0"/>
                              </a:moveTo>
                              <a:lnTo>
                                <a:pt x="152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9BD92D" id="Graphic 39" o:spid="_x0000_s1026" style="position:absolute;margin-left:85.1pt;margin-top:35.85pt;width:12pt;height:.1pt;z-index:-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" path="m,l152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1447C" w:rsidRDefault="00C1447C">
      <w:pPr>
        <w:pStyle w:val="a3"/>
        <w:spacing w:before="57"/>
        <w:rPr>
          <w:sz w:val="20"/>
        </w:rPr>
      </w:pPr>
    </w:p>
    <w:p w:rsidR="00C1447C" w:rsidRDefault="004E049C">
      <w:pPr>
        <w:pStyle w:val="a3"/>
        <w:spacing w:before="41"/>
        <w:ind w:left="143"/>
      </w:pPr>
      <w:r>
        <w:t>(номер,</w:t>
      </w:r>
      <w:r>
        <w:rPr>
          <w:spacing w:val="-2"/>
        </w:rPr>
        <w:t xml:space="preserve"> </w:t>
      </w:r>
      <w:r>
        <w:t>серия,</w:t>
      </w:r>
      <w:r>
        <w:rPr>
          <w:spacing w:val="-1"/>
        </w:rPr>
        <w:t xml:space="preserve"> </w:t>
      </w:r>
      <w:r>
        <w:t>кем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когда</w:t>
      </w:r>
      <w:r>
        <w:rPr>
          <w:spacing w:val="-2"/>
        </w:rPr>
        <w:t xml:space="preserve"> выдан)</w:t>
      </w:r>
    </w:p>
    <w:p w:rsidR="00C1447C" w:rsidRDefault="004E049C">
      <w:pPr>
        <w:pStyle w:val="a5"/>
        <w:numPr>
          <w:ilvl w:val="0"/>
          <w:numId w:val="11"/>
        </w:numPr>
        <w:tabs>
          <w:tab w:val="left" w:pos="685"/>
          <w:tab w:val="left" w:pos="2793"/>
          <w:tab w:val="left" w:pos="4136"/>
          <w:tab w:val="left" w:pos="5348"/>
          <w:tab w:val="left" w:pos="6031"/>
          <w:tab w:val="left" w:pos="7209"/>
          <w:tab w:val="left" w:pos="8571"/>
          <w:tab w:val="left" w:pos="9053"/>
        </w:tabs>
        <w:spacing w:before="43"/>
        <w:ind w:left="685" w:hanging="542"/>
        <w:rPr>
          <w:sz w:val="24"/>
        </w:rPr>
      </w:pPr>
      <w:r>
        <w:rPr>
          <w:spacing w:val="-2"/>
          <w:sz w:val="24"/>
        </w:rPr>
        <w:t>Дополнительные</w:t>
      </w:r>
      <w:r>
        <w:rPr>
          <w:sz w:val="24"/>
        </w:rPr>
        <w:tab/>
      </w:r>
      <w:r>
        <w:rPr>
          <w:spacing w:val="-2"/>
          <w:sz w:val="24"/>
        </w:rPr>
        <w:t>сведения,</w:t>
      </w:r>
      <w:r>
        <w:rPr>
          <w:sz w:val="24"/>
        </w:rPr>
        <w:tab/>
      </w:r>
      <w:r>
        <w:rPr>
          <w:spacing w:val="-2"/>
          <w:sz w:val="24"/>
        </w:rPr>
        <w:t>которые</w:t>
      </w:r>
      <w:r>
        <w:rPr>
          <w:sz w:val="24"/>
        </w:rPr>
        <w:tab/>
      </w:r>
      <w:r>
        <w:rPr>
          <w:spacing w:val="-5"/>
          <w:sz w:val="24"/>
        </w:rPr>
        <w:t>Вы</w:t>
      </w:r>
      <w:r>
        <w:rPr>
          <w:sz w:val="24"/>
        </w:rPr>
        <w:tab/>
      </w:r>
      <w:r>
        <w:rPr>
          <w:spacing w:val="-2"/>
          <w:sz w:val="24"/>
        </w:rPr>
        <w:t>желаете</w:t>
      </w:r>
      <w:r>
        <w:rPr>
          <w:sz w:val="24"/>
        </w:rPr>
        <w:tab/>
      </w:r>
      <w:r>
        <w:rPr>
          <w:spacing w:val="-2"/>
          <w:sz w:val="24"/>
        </w:rPr>
        <w:t>сообщить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4"/>
          <w:sz w:val="24"/>
        </w:rPr>
        <w:t>себе</w:t>
      </w:r>
    </w:p>
    <w:p w:rsidR="00C1447C" w:rsidRDefault="004E049C">
      <w:pPr>
        <w:pStyle w:val="a3"/>
        <w:spacing w:before="5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10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196850</wp:posOffset>
                </wp:positionV>
                <wp:extent cx="1600200" cy="1270"/>
                <wp:effectExtent l="0" t="0" r="0" b="0"/>
                <wp:wrapTopAndBottom/>
                <wp:docPr id="40" name="Graphic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760306" id="Graphic 40" o:spid="_x0000_s1026" style="position:absolute;margin-left:85.1pt;margin-top:15.5pt;width:126pt;height:.1pt;z-index:-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" path="m,l1600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1447C" w:rsidRDefault="00C1447C">
      <w:pPr>
        <w:pStyle w:val="a3"/>
        <w:rPr>
          <w:sz w:val="20"/>
        </w:rPr>
        <w:sectPr w:rsidR="00C1447C">
          <w:pgSz w:w="11910" w:h="16840"/>
          <w:pgMar w:top="1040" w:right="425" w:bottom="280" w:left="1559" w:header="720" w:footer="720" w:gutter="0"/>
          <w:cols w:space="720"/>
        </w:sectPr>
      </w:pPr>
    </w:p>
    <w:p w:rsidR="00C1447C" w:rsidRDefault="004E049C">
      <w:pPr>
        <w:pStyle w:val="a3"/>
        <w:spacing w:line="20" w:lineRule="exact"/>
        <w:ind w:left="143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5868035" cy="6350"/>
                <wp:effectExtent l="9525" t="0" r="0" b="3175"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8035" cy="6350"/>
                          <a:chOff x="0" y="0"/>
                          <a:chExt cx="5868035" cy="635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3093"/>
                            <a:ext cx="58680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035">
                                <a:moveTo>
                                  <a:pt x="0" y="0"/>
                                </a:moveTo>
                                <a:lnTo>
                                  <a:pt x="5867984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25E373" id="Group 41" o:spid="_x0000_s1026" style="width:462.05pt;height:.5pt;mso-position-horizontal-relative:char;mso-position-vertical-relative:line" coordsize="5868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">
                <v:shape id="Graphic 42" o:spid="_x0000_s1027" style="position:absolute;top:30;width:58680;height:13;visibility:visible;mso-wrap-style:square;v-text-anchor:top" coordsize="58680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" path="m,l5867984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C1447C" w:rsidRDefault="004E049C">
      <w:pPr>
        <w:pStyle w:val="a3"/>
        <w:spacing w:before="4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20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190500</wp:posOffset>
                </wp:positionV>
                <wp:extent cx="152400" cy="1270"/>
                <wp:effectExtent l="0" t="0" r="0" b="0"/>
                <wp:wrapTopAndBottom/>
                <wp:docPr id="43" name="Graphic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>
                              <a:moveTo>
                                <a:pt x="0" y="0"/>
                              </a:moveTo>
                              <a:lnTo>
                                <a:pt x="152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E3919A" id="Graphic 43" o:spid="_x0000_s1026" style="position:absolute;margin-left:85.1pt;margin-top:15pt;width:12pt;height:.1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" path="m,l152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1447C" w:rsidRDefault="004E049C">
      <w:pPr>
        <w:pStyle w:val="a3"/>
        <w:spacing w:before="41"/>
        <w:ind w:left="143"/>
      </w:pPr>
      <w:r>
        <w:t>10.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какой</w:t>
      </w:r>
      <w:r>
        <w:rPr>
          <w:spacing w:val="-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зарплаты</w:t>
      </w:r>
      <w:r>
        <w:rPr>
          <w:spacing w:val="-2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rPr>
          <w:spacing w:val="-2"/>
        </w:rPr>
        <w:t>рассчитываете?</w:t>
      </w:r>
    </w:p>
    <w:p w:rsidR="00C1447C" w:rsidRDefault="00C1447C">
      <w:pPr>
        <w:pStyle w:val="a3"/>
        <w:rPr>
          <w:sz w:val="20"/>
        </w:rPr>
      </w:pPr>
    </w:p>
    <w:p w:rsidR="00C1447C" w:rsidRDefault="004E049C">
      <w:pPr>
        <w:pStyle w:val="a3"/>
        <w:spacing w:before="14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30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254000</wp:posOffset>
                </wp:positionV>
                <wp:extent cx="5867400" cy="1270"/>
                <wp:effectExtent l="0" t="0" r="0" b="0"/>
                <wp:wrapTopAndBottom/>
                <wp:docPr id="44" name="Graphic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D485B2" id="Graphic 44" o:spid="_x0000_s1026" style="position:absolute;margin-left:85.1pt;margin-top:20pt;width:462pt;height:.1pt;z-index:-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41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455295</wp:posOffset>
                </wp:positionV>
                <wp:extent cx="152400" cy="1270"/>
                <wp:effectExtent l="0" t="0" r="0" b="0"/>
                <wp:wrapTopAndBottom/>
                <wp:docPr id="45" name="Graphic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>
                              <a:moveTo>
                                <a:pt x="0" y="0"/>
                              </a:moveTo>
                              <a:lnTo>
                                <a:pt x="152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E3763B" id="Graphic 45" o:spid="_x0000_s1026" style="position:absolute;margin-left:85.1pt;margin-top:35.85pt;width:12pt;height:.1pt;z-index:-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" path="m,l152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1447C" w:rsidRDefault="00C1447C">
      <w:pPr>
        <w:pStyle w:val="a3"/>
        <w:spacing w:before="57"/>
        <w:rPr>
          <w:sz w:val="20"/>
        </w:rPr>
      </w:pPr>
    </w:p>
    <w:p w:rsidR="00C1447C" w:rsidRDefault="00C1447C">
      <w:pPr>
        <w:pStyle w:val="a3"/>
        <w:spacing w:before="81"/>
      </w:pPr>
    </w:p>
    <w:p w:rsidR="00C1447C" w:rsidRDefault="004E049C">
      <w:pPr>
        <w:pStyle w:val="a3"/>
        <w:tabs>
          <w:tab w:val="left" w:pos="743"/>
          <w:tab w:val="left" w:pos="2663"/>
          <w:tab w:val="left" w:pos="3444"/>
        </w:tabs>
        <w:ind w:left="143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4"/>
        </w:rPr>
        <w:t>.202</w:t>
      </w:r>
      <w:r>
        <w:rPr>
          <w:u w:val="single"/>
        </w:rPr>
        <w:tab/>
      </w:r>
      <w:r>
        <w:rPr>
          <w:spacing w:val="-4"/>
        </w:rPr>
        <w:t>года</w:t>
      </w:r>
    </w:p>
    <w:p w:rsidR="00C1447C" w:rsidRDefault="004E049C">
      <w:pPr>
        <w:pStyle w:val="a3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51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199390</wp:posOffset>
                </wp:positionV>
                <wp:extent cx="1676400" cy="1270"/>
                <wp:effectExtent l="0" t="0" r="0" b="0"/>
                <wp:wrapTopAndBottom/>
                <wp:docPr id="46" name="Graphic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070A41" id="Graphic 46" o:spid="_x0000_s1026" style="position:absolute;margin-left:85.1pt;margin-top:15.7pt;width:132pt;height:.1pt;z-index:-25164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" path="m,l1676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1447C" w:rsidRDefault="00C1447C">
      <w:pPr>
        <w:pStyle w:val="a3"/>
        <w:rPr>
          <w:sz w:val="20"/>
        </w:rPr>
      </w:pPr>
    </w:p>
    <w:p w:rsidR="00C1447C" w:rsidRDefault="004E049C">
      <w:pPr>
        <w:pStyle w:val="a3"/>
        <w:spacing w:before="14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616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252730</wp:posOffset>
                </wp:positionV>
                <wp:extent cx="2820035" cy="1270"/>
                <wp:effectExtent l="0" t="0" r="0" b="0"/>
                <wp:wrapTopAndBottom/>
                <wp:docPr id="47" name="Graphic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0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20035">
                              <a:moveTo>
                                <a:pt x="0" y="0"/>
                              </a:moveTo>
                              <a:lnTo>
                                <a:pt x="28197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4C7C87" id="Graphic 47" o:spid="_x0000_s1026" style="position:absolute;margin-left:85.1pt;margin-top:19.9pt;width:222.05pt;height:.1pt;z-index:-25164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20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" path="m,l281973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7184" behindDoc="1" locked="0" layoutInCell="1" allowOverlap="1">
                <wp:simplePos x="0" y="0"/>
                <wp:positionH relativeFrom="page">
                  <wp:posOffset>5725795</wp:posOffset>
                </wp:positionH>
                <wp:positionV relativeFrom="paragraph">
                  <wp:posOffset>252730</wp:posOffset>
                </wp:positionV>
                <wp:extent cx="1295400" cy="1270"/>
                <wp:effectExtent l="0" t="0" r="0" b="0"/>
                <wp:wrapTopAndBottom/>
                <wp:docPr id="48" name="Graphic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8D86F0" id="Graphic 48" o:spid="_x0000_s1026" style="position:absolute;margin-left:450.85pt;margin-top:19.9pt;width:102pt;height:.1pt;z-index:-25163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" path="m,l1295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820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454025</wp:posOffset>
                </wp:positionV>
                <wp:extent cx="1676400" cy="1270"/>
                <wp:effectExtent l="0" t="0" r="0" b="0"/>
                <wp:wrapTopAndBottom/>
                <wp:docPr id="49" name="Graphic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307F2C" id="Graphic 49" o:spid="_x0000_s1026" style="position:absolute;margin-left:85.1pt;margin-top:35.75pt;width:132pt;height:.1pt;z-index:-25163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" path="m,l1676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1447C" w:rsidRDefault="00C1447C">
      <w:pPr>
        <w:pStyle w:val="a3"/>
        <w:spacing w:before="57"/>
        <w:rPr>
          <w:sz w:val="20"/>
        </w:rPr>
      </w:pPr>
    </w:p>
    <w:p w:rsidR="00C1447C" w:rsidRDefault="004E049C">
      <w:pPr>
        <w:pStyle w:val="a3"/>
        <w:tabs>
          <w:tab w:val="left" w:pos="8480"/>
        </w:tabs>
        <w:spacing w:before="43" w:line="276" w:lineRule="auto"/>
        <w:ind w:left="143" w:right="434" w:firstLine="899"/>
      </w:pPr>
      <w:r>
        <w:t>(должность ответственного за кадровый учет)</w:t>
      </w:r>
      <w:r>
        <w:tab/>
      </w:r>
      <w:r>
        <w:rPr>
          <w:spacing w:val="-2"/>
        </w:rPr>
        <w:t xml:space="preserve">(подпись) </w:t>
      </w:r>
      <w:r>
        <w:t>(расшифровка подписи)</w:t>
      </w:r>
    </w:p>
    <w:p w:rsidR="00C1447C" w:rsidRDefault="00C1447C">
      <w:pPr>
        <w:pStyle w:val="a3"/>
        <w:spacing w:line="276" w:lineRule="auto"/>
        <w:sectPr w:rsidR="00C1447C">
          <w:pgSz w:w="11910" w:h="16840"/>
          <w:pgMar w:top="1700" w:right="425" w:bottom="280" w:left="1559" w:header="720" w:footer="720" w:gutter="0"/>
          <w:cols w:space="720"/>
        </w:sectPr>
      </w:pPr>
    </w:p>
    <w:p w:rsidR="00C1447C" w:rsidRDefault="004E049C">
      <w:pPr>
        <w:pStyle w:val="a3"/>
        <w:spacing w:before="73"/>
        <w:ind w:left="6184" w:right="419" w:firstLine="1608"/>
        <w:jc w:val="right"/>
      </w:pPr>
      <w:r>
        <w:lastRenderedPageBreak/>
        <w:t>Приложение</w:t>
      </w:r>
      <w:r>
        <w:rPr>
          <w:spacing w:val="-15"/>
        </w:rPr>
        <w:t xml:space="preserve"> </w:t>
      </w:r>
      <w:r>
        <w:t>№7 к</w:t>
      </w:r>
      <w:r>
        <w:rPr>
          <w:spacing w:val="-8"/>
        </w:rPr>
        <w:t xml:space="preserve"> </w:t>
      </w:r>
      <w:r>
        <w:t>положению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порядке</w:t>
      </w:r>
      <w:r>
        <w:rPr>
          <w:spacing w:val="-9"/>
        </w:rPr>
        <w:t xml:space="preserve"> </w:t>
      </w:r>
      <w:r>
        <w:t>ведения личных дел работников</w:t>
      </w:r>
    </w:p>
    <w:p w:rsidR="00C1447C" w:rsidRDefault="00C1447C">
      <w:pPr>
        <w:pStyle w:val="a3"/>
        <w:spacing w:before="44"/>
      </w:pPr>
    </w:p>
    <w:p w:rsidR="00C1447C" w:rsidRDefault="004E049C">
      <w:pPr>
        <w:pStyle w:val="1"/>
      </w:pPr>
      <w:r>
        <w:rPr>
          <w:spacing w:val="-2"/>
        </w:rPr>
        <w:t>ЛИСТ-ЗАВЕРИТЕЛЬ</w:t>
      </w:r>
    </w:p>
    <w:p w:rsidR="00C1447C" w:rsidRDefault="004E049C">
      <w:pPr>
        <w:spacing w:before="41"/>
        <w:ind w:left="143"/>
        <w:rPr>
          <w:b/>
          <w:sz w:val="24"/>
        </w:rPr>
      </w:pPr>
      <w:r>
        <w:rPr>
          <w:b/>
          <w:sz w:val="24"/>
        </w:rPr>
        <w:t>дела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№</w:t>
      </w:r>
    </w:p>
    <w:p w:rsidR="00C1447C" w:rsidRDefault="004E049C">
      <w:pPr>
        <w:pStyle w:val="a3"/>
        <w:tabs>
          <w:tab w:val="left" w:pos="9550"/>
        </w:tabs>
        <w:spacing w:before="41"/>
        <w:ind w:left="143"/>
      </w:pPr>
      <w:r>
        <w:t>В</w:t>
      </w:r>
      <w:r>
        <w:rPr>
          <w:spacing w:val="40"/>
        </w:rPr>
        <w:t xml:space="preserve">  </w:t>
      </w:r>
      <w:r>
        <w:t>деле</w:t>
      </w:r>
      <w:r>
        <w:rPr>
          <w:spacing w:val="40"/>
        </w:rPr>
        <w:t xml:space="preserve">  </w:t>
      </w:r>
      <w:r>
        <w:t>прошито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пронумеровано</w:t>
      </w:r>
      <w:r>
        <w:rPr>
          <w:spacing w:val="131"/>
        </w:rPr>
        <w:t xml:space="preserve"> </w:t>
      </w:r>
      <w:r>
        <w:rPr>
          <w:u w:val="single"/>
        </w:rPr>
        <w:tab/>
      </w:r>
    </w:p>
    <w:p w:rsidR="00C1447C" w:rsidRDefault="004E049C">
      <w:pPr>
        <w:pStyle w:val="a3"/>
        <w:spacing w:before="40"/>
        <w:ind w:left="143"/>
      </w:pPr>
      <w:r>
        <w:rPr>
          <w:spacing w:val="-2"/>
        </w:rPr>
        <w:t>листов</w:t>
      </w:r>
    </w:p>
    <w:p w:rsidR="00C1447C" w:rsidRDefault="004E049C">
      <w:pPr>
        <w:pStyle w:val="a3"/>
        <w:spacing w:before="44"/>
        <w:ind w:left="4283"/>
      </w:pPr>
      <w:r>
        <w:t>(цифрами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прописью)</w:t>
      </w:r>
    </w:p>
    <w:p w:rsidR="00C1447C" w:rsidRDefault="00C1447C">
      <w:pPr>
        <w:pStyle w:val="a3"/>
        <w:spacing w:before="81"/>
      </w:pPr>
    </w:p>
    <w:p w:rsidR="00C1447C" w:rsidRDefault="004E049C">
      <w:pPr>
        <w:pStyle w:val="a3"/>
        <w:tabs>
          <w:tab w:val="left" w:pos="1371"/>
          <w:tab w:val="left" w:pos="2696"/>
        </w:tabs>
        <w:ind w:left="143"/>
      </w:pPr>
      <w:r>
        <w:t xml:space="preserve">с № </w:t>
      </w:r>
      <w:r>
        <w:rPr>
          <w:u w:val="single"/>
        </w:rPr>
        <w:tab/>
      </w:r>
      <w:r>
        <w:t xml:space="preserve">по № </w:t>
      </w:r>
      <w:r>
        <w:rPr>
          <w:u w:val="single"/>
        </w:rPr>
        <w:tab/>
      </w:r>
      <w:r>
        <w:t>, в</w:t>
      </w:r>
      <w:r>
        <w:rPr>
          <w:spacing w:val="-1"/>
        </w:rPr>
        <w:t xml:space="preserve"> </w:t>
      </w:r>
      <w:r>
        <w:t xml:space="preserve">том </w:t>
      </w:r>
      <w:r>
        <w:rPr>
          <w:spacing w:val="-2"/>
        </w:rPr>
        <w:t>числе:</w:t>
      </w:r>
    </w:p>
    <w:p w:rsidR="00C1447C" w:rsidRDefault="004E049C">
      <w:pPr>
        <w:pStyle w:val="a3"/>
        <w:tabs>
          <w:tab w:val="left" w:pos="2969"/>
          <w:tab w:val="left" w:pos="5304"/>
        </w:tabs>
        <w:spacing w:before="41" w:line="278" w:lineRule="auto"/>
        <w:ind w:left="143" w:right="3896"/>
      </w:pPr>
      <w:r>
        <w:t>литерные номера</w:t>
      </w:r>
      <w:r>
        <w:tab/>
      </w:r>
      <w:r>
        <w:rPr>
          <w:spacing w:val="-41"/>
        </w:rPr>
        <w:t xml:space="preserve"> </w:t>
      </w:r>
      <w:r>
        <w:rPr>
          <w:u w:val="single"/>
        </w:rPr>
        <w:tab/>
      </w:r>
      <w:r>
        <w:rPr>
          <w:spacing w:val="-39"/>
          <w:u w:val="single"/>
        </w:rPr>
        <w:t xml:space="preserve"> </w:t>
      </w:r>
      <w:r>
        <w:t>листов пропущенные</w:t>
      </w:r>
      <w:r>
        <w:rPr>
          <w:spacing w:val="-9"/>
        </w:rPr>
        <w:t xml:space="preserve"> </w:t>
      </w:r>
      <w:r>
        <w:rPr>
          <w:spacing w:val="-2"/>
        </w:rPr>
        <w:t>номера</w:t>
      </w:r>
      <w:r>
        <w:tab/>
      </w:r>
      <w:r>
        <w:rPr>
          <w:u w:val="single"/>
        </w:rPr>
        <w:tab/>
      </w:r>
      <w:r>
        <w:rPr>
          <w:spacing w:val="-2"/>
        </w:rPr>
        <w:t>листов</w:t>
      </w:r>
    </w:p>
    <w:p w:rsidR="00C1447C" w:rsidRDefault="004E049C">
      <w:pPr>
        <w:pStyle w:val="a3"/>
        <w:tabs>
          <w:tab w:val="left" w:pos="5284"/>
        </w:tabs>
        <w:spacing w:line="272" w:lineRule="exact"/>
        <w:ind w:left="143"/>
      </w:pPr>
      <w:r>
        <w:t xml:space="preserve">+ листов внутренней описи </w:t>
      </w:r>
      <w:r>
        <w:rPr>
          <w:u w:val="single"/>
        </w:rPr>
        <w:tab/>
      </w:r>
      <w:r>
        <w:rPr>
          <w:spacing w:val="-2"/>
        </w:rPr>
        <w:t>листов</w:t>
      </w:r>
    </w:p>
    <w:p w:rsidR="00C1447C" w:rsidRDefault="00C1447C">
      <w:pPr>
        <w:pStyle w:val="a3"/>
        <w:spacing w:before="129"/>
        <w:rPr>
          <w:sz w:val="20"/>
        </w:rPr>
      </w:pPr>
    </w:p>
    <w:tbl>
      <w:tblPr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6"/>
        <w:gridCol w:w="4776"/>
      </w:tblGrid>
      <w:tr w:rsidR="00C1447C">
        <w:trPr>
          <w:trHeight w:val="635"/>
        </w:trPr>
        <w:tc>
          <w:tcPr>
            <w:tcW w:w="4796" w:type="dxa"/>
          </w:tcPr>
          <w:p w:rsidR="00C1447C" w:rsidRDefault="004E049C">
            <w:pPr>
              <w:pStyle w:val="TableParagraph"/>
              <w:tabs>
                <w:tab w:val="left" w:pos="1710"/>
                <w:tab w:val="left" w:pos="3261"/>
                <w:tab w:val="left" w:pos="4554"/>
              </w:tabs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C1447C" w:rsidRDefault="004E049C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4776" w:type="dxa"/>
          </w:tcPr>
          <w:p w:rsidR="00C1447C" w:rsidRDefault="004E049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Номера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листов</w:t>
            </w:r>
          </w:p>
        </w:tc>
      </w:tr>
      <w:tr w:rsidR="00C1447C">
        <w:trPr>
          <w:trHeight w:val="318"/>
        </w:trPr>
        <w:tc>
          <w:tcPr>
            <w:tcW w:w="4796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  <w:tc>
          <w:tcPr>
            <w:tcW w:w="4776" w:type="dxa"/>
          </w:tcPr>
          <w:p w:rsidR="00C1447C" w:rsidRDefault="00C1447C">
            <w:pPr>
              <w:pStyle w:val="TableParagraph"/>
              <w:rPr>
                <w:sz w:val="24"/>
              </w:rPr>
            </w:pPr>
          </w:p>
        </w:tc>
      </w:tr>
    </w:tbl>
    <w:p w:rsidR="00C1447C" w:rsidRDefault="00C1447C">
      <w:pPr>
        <w:pStyle w:val="a3"/>
        <w:spacing w:before="40"/>
      </w:pPr>
    </w:p>
    <w:p w:rsidR="00C1447C" w:rsidRDefault="004E049C">
      <w:pPr>
        <w:pStyle w:val="a3"/>
        <w:spacing w:before="1" w:line="276" w:lineRule="auto"/>
        <w:ind w:left="143" w:right="761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37248" behindDoc="0" locked="0" layoutInCell="1" allowOverlap="1">
                <wp:simplePos x="0" y="0"/>
                <wp:positionH relativeFrom="page">
                  <wp:posOffset>5717540</wp:posOffset>
                </wp:positionH>
                <wp:positionV relativeFrom="paragraph">
                  <wp:posOffset>373380</wp:posOffset>
                </wp:positionV>
                <wp:extent cx="1295400" cy="1270"/>
                <wp:effectExtent l="0" t="0" r="0" b="0"/>
                <wp:wrapNone/>
                <wp:docPr id="50" name="Graphic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197DE2" id="Graphic 50" o:spid="_x0000_s1026" style="position:absolute;margin-left:450.2pt;margin-top:29.4pt;width:102pt;height:.1pt;z-index:25163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" path="m,l1295400,e" filled="f" strokeweight=".17183mm">
                <v:path arrowok="t"/>
                <w10:wrap anchorx="page"/>
              </v:shape>
            </w:pict>
          </mc:Fallback>
        </mc:AlternateContent>
      </w:r>
      <w:r>
        <w:t>Ответственный</w:t>
      </w:r>
      <w:r>
        <w:rPr>
          <w:spacing w:val="-15"/>
        </w:rPr>
        <w:t xml:space="preserve"> </w:t>
      </w:r>
      <w:r>
        <w:t>за кадровый</w:t>
      </w:r>
      <w:r>
        <w:rPr>
          <w:spacing w:val="40"/>
        </w:rPr>
        <w:t xml:space="preserve"> </w:t>
      </w:r>
      <w:r>
        <w:t>учет</w:t>
      </w:r>
    </w:p>
    <w:p w:rsidR="00C1447C" w:rsidRDefault="004E049C">
      <w:pPr>
        <w:pStyle w:val="a3"/>
        <w:spacing w:before="1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923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170815</wp:posOffset>
                </wp:positionV>
                <wp:extent cx="1676400" cy="1270"/>
                <wp:effectExtent l="0" t="0" r="0" b="0"/>
                <wp:wrapTopAndBottom/>
                <wp:docPr id="51" name="Graphic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57788D" id="Graphic 51" o:spid="_x0000_s1026" style="position:absolute;margin-left:85.1pt;margin-top:13.45pt;width:132pt;height:.1pt;z-index:-25163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" path="m,l1676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1447C" w:rsidRDefault="004E049C">
      <w:pPr>
        <w:pStyle w:val="a3"/>
        <w:spacing w:before="43"/>
        <w:ind w:left="8064"/>
      </w:pPr>
      <w:r>
        <w:rPr>
          <w:spacing w:val="-2"/>
        </w:rPr>
        <w:t>(подпись)</w:t>
      </w:r>
    </w:p>
    <w:p w:rsidR="00C1447C" w:rsidRDefault="004E049C">
      <w:pPr>
        <w:pStyle w:val="a3"/>
        <w:spacing w:before="41"/>
        <w:ind w:left="143"/>
      </w:pPr>
      <w:r>
        <w:t>(расшифровка</w:t>
      </w:r>
      <w:r>
        <w:rPr>
          <w:spacing w:val="-5"/>
        </w:rPr>
        <w:t xml:space="preserve"> </w:t>
      </w:r>
      <w:r>
        <w:rPr>
          <w:spacing w:val="-2"/>
        </w:rPr>
        <w:t>подписи)</w:t>
      </w:r>
    </w:p>
    <w:p w:rsidR="00C1447C" w:rsidRDefault="00C1447C">
      <w:pPr>
        <w:pStyle w:val="a3"/>
        <w:spacing w:before="81"/>
      </w:pPr>
    </w:p>
    <w:p w:rsidR="00C1447C" w:rsidRDefault="004E049C">
      <w:pPr>
        <w:pStyle w:val="a3"/>
        <w:tabs>
          <w:tab w:val="left" w:pos="742"/>
          <w:tab w:val="left" w:pos="2663"/>
          <w:tab w:val="left" w:pos="3383"/>
        </w:tabs>
        <w:ind w:left="143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202</w:t>
      </w:r>
      <w:r>
        <w:rPr>
          <w:u w:val="single"/>
        </w:rPr>
        <w:tab/>
      </w:r>
      <w:r>
        <w:rPr>
          <w:spacing w:val="-4"/>
        </w:rPr>
        <w:t>года</w:t>
      </w:r>
    </w:p>
    <w:sectPr w:rsidR="00C1447C">
      <w:pgSz w:w="11910" w:h="16840"/>
      <w:pgMar w:top="1040" w:right="425" w:bottom="280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4E2" w:rsidRDefault="00E674E2">
      <w:r>
        <w:separator/>
      </w:r>
    </w:p>
  </w:endnote>
  <w:endnote w:type="continuationSeparator" w:id="0">
    <w:p w:rsidR="00E674E2" w:rsidRDefault="00E67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4E2" w:rsidRDefault="00E674E2">
      <w:r>
        <w:separator/>
      </w:r>
    </w:p>
  </w:footnote>
  <w:footnote w:type="continuationSeparator" w:id="0">
    <w:p w:rsidR="00E674E2" w:rsidRDefault="00E674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239341B"/>
    <w:multiLevelType w:val="multilevel"/>
    <w:tmpl w:val="9239341B"/>
    <w:lvl w:ilvl="0">
      <w:start w:val="1"/>
      <w:numFmt w:val="decimal"/>
      <w:lvlText w:val="%1."/>
      <w:lvlJc w:val="left"/>
      <w:pPr>
        <w:ind w:left="38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34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88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2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6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1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5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9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B5E306ED"/>
    <w:multiLevelType w:val="multilevel"/>
    <w:tmpl w:val="B5E306ED"/>
    <w:lvl w:ilvl="0">
      <w:numFmt w:val="bullet"/>
      <w:lvlText w:val="-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BF205925"/>
    <w:multiLevelType w:val="multilevel"/>
    <w:tmpl w:val="BF205925"/>
    <w:lvl w:ilvl="0">
      <w:numFmt w:val="bullet"/>
      <w:lvlText w:val="-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CF092B84"/>
    <w:multiLevelType w:val="multilevel"/>
    <w:tmpl w:val="CF092B84"/>
    <w:lvl w:ilvl="0">
      <w:numFmt w:val="bullet"/>
      <w:lvlText w:val="-"/>
      <w:lvlJc w:val="left"/>
      <w:pPr>
        <w:ind w:left="1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18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9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443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9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2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6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248C179"/>
    <w:multiLevelType w:val="multilevel"/>
    <w:tmpl w:val="0248C179"/>
    <w:lvl w:ilvl="0">
      <w:numFmt w:val="bullet"/>
      <w:lvlText w:val="-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03D62ECE"/>
    <w:multiLevelType w:val="multilevel"/>
    <w:tmpl w:val="03D62ECE"/>
    <w:lvl w:ilvl="0">
      <w:numFmt w:val="bullet"/>
      <w:lvlText w:val="-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5B654F3"/>
    <w:multiLevelType w:val="multilevel"/>
    <w:tmpl w:val="25B654F3"/>
    <w:lvl w:ilvl="0">
      <w:numFmt w:val="bullet"/>
      <w:lvlText w:val="-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2A8F537B"/>
    <w:multiLevelType w:val="multilevel"/>
    <w:tmpl w:val="2A8F537B"/>
    <w:lvl w:ilvl="0">
      <w:start w:val="4"/>
      <w:numFmt w:val="decimal"/>
      <w:lvlText w:val="%1."/>
      <w:lvlJc w:val="left"/>
      <w:pPr>
        <w:ind w:left="143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18" w:hanging="30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96" w:hanging="3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4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2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9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7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5" w:hanging="305"/>
      </w:pPr>
      <w:rPr>
        <w:rFonts w:hint="default"/>
        <w:lang w:val="ru-RU" w:eastAsia="en-US" w:bidi="ar-SA"/>
      </w:rPr>
    </w:lvl>
  </w:abstractNum>
  <w:abstractNum w:abstractNumId="9" w15:restartNumberingAfterBreak="0">
    <w:nsid w:val="4F9121B5"/>
    <w:multiLevelType w:val="multilevel"/>
    <w:tmpl w:val="AAF64B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44" w:hanging="1800"/>
      </w:pPr>
      <w:rPr>
        <w:rFonts w:hint="default"/>
      </w:rPr>
    </w:lvl>
  </w:abstractNum>
  <w:abstractNum w:abstractNumId="10" w15:restartNumberingAfterBreak="0">
    <w:nsid w:val="59ADCABA"/>
    <w:multiLevelType w:val="multilevel"/>
    <w:tmpl w:val="85BA9DE6"/>
    <w:lvl w:ilvl="0">
      <w:start w:val="2"/>
      <w:numFmt w:val="decimal"/>
      <w:lvlText w:val="%1"/>
      <w:lvlJc w:val="left"/>
      <w:pPr>
        <w:ind w:left="563" w:hanging="42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6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311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82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0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1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1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72183CF9"/>
    <w:multiLevelType w:val="multilevel"/>
    <w:tmpl w:val="72183CF9"/>
    <w:lvl w:ilvl="0">
      <w:numFmt w:val="bullet"/>
      <w:lvlText w:val="-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11"/>
  </w:num>
  <w:num w:numId="9">
    <w:abstractNumId w:val="5"/>
  </w:num>
  <w:num w:numId="10">
    <w:abstractNumId w:val="0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1447C"/>
    <w:rsid w:val="00370E6C"/>
    <w:rsid w:val="004D2586"/>
    <w:rsid w:val="004E049C"/>
    <w:rsid w:val="007567E7"/>
    <w:rsid w:val="00C1447C"/>
    <w:rsid w:val="00E674E2"/>
    <w:rsid w:val="00F04711"/>
    <w:rsid w:val="0E49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9F3FA"/>
  <w15:docId w15:val="{F45190ED-B240-4F5D-80A5-D70FE34BB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4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right="280"/>
      <w:jc w:val="center"/>
    </w:pPr>
    <w:rPr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86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rsid w:val="00370E6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370E6C"/>
    <w:rPr>
      <w:rFonts w:ascii="Segoe UI" w:eastAsia="Times New Roman" w:hAnsi="Segoe UI" w:cs="Segoe UI"/>
      <w:sz w:val="18"/>
      <w:szCs w:val="18"/>
      <w:lang w:eastAsia="en-US"/>
    </w:rPr>
  </w:style>
  <w:style w:type="paragraph" w:styleId="a8">
    <w:name w:val="Normal (Web)"/>
    <w:basedOn w:val="a"/>
    <w:uiPriority w:val="99"/>
    <w:unhideWhenUsed/>
    <w:rsid w:val="007567E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4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2401</Words>
  <Characters>13692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Tres</dc:creator>
  <cp:lastModifiedBy>Залия</cp:lastModifiedBy>
  <cp:revision>7</cp:revision>
  <cp:lastPrinted>2026-01-22T05:39:00Z</cp:lastPrinted>
  <dcterms:created xsi:type="dcterms:W3CDTF">2026-01-21T16:35:00Z</dcterms:created>
  <dcterms:modified xsi:type="dcterms:W3CDTF">2026-01-22T08:53:00Z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2026-01-21T00:00:00Z</vt:filetime>
  </property>
  <property fmtid="{D5CDD505-2E9C-101B-9397-08002B2CF9AE}" pid="5" name="Producer">
    <vt:lpwstr>Microsoft® Word LTSC</vt:lpwstr>
  </property>
  <property fmtid="{D5CDD505-2E9C-101B-9397-08002B2CF9AE}" pid="6" name="KSOProductBuildVer">
    <vt:lpwstr>1049-12.2.0.23196</vt:lpwstr>
  </property>
  <property fmtid="{D5CDD505-2E9C-101B-9397-08002B2CF9AE}" pid="7" name="ICV">
    <vt:lpwstr>18178BFDCB9F487FA64020A8363EA457_12</vt:lpwstr>
  </property>
</Properties>
</file>